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4155c" w14:textId="4b415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Краснополянского сельского округа Тайыншинского района Северо-Казахстанской области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25 декабря 2025 года № 428/29.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5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маслихат Тайыншинского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Краснополянского сельского округа Тайыншинского района Северо-Казахстанской области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6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79 068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15 571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63 497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83 266,5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-4 198,5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- 4 198,5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финансирование дефицита (использование профицита) бюджета –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4 198,5 тысяч тенге: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4 198,5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Сноска. Пункт 1 в редакции решения маслихата Тайыншинского района Северо-Казахстанской области от 29.04.2026 № 493/31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Краснополянкого сельского округа Тайыншинского района формируются в соответствии Бюджетным кодексом Республики Казахстан.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Краснополянского сельского округа на 2026 год поступление целевых текущих трансфертов из областного бюджета в бюджет Краснополянского сельского округа в сумме 23751 тысяч тенге.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бюджетную субвенцию, передаваемую из районного бюджета в бюджет Краснополянского сельского округа на 2026 год в сумме 38964 тысяч тенге.</w:t>
      </w:r>
    </w:p>
    <w:bookmarkEnd w:id="22"/>
    <w:bookmarkStart w:name="z8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Учесть в бюджете Краснополянского сельского округа на 2026 год расходы за счет свободных остатков, сложившихся на начало финансового года, в сумме 4198,5 тысяч тенге согласно приложению 4 к настоящему решению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4-1 в редакции решения маслихата Тайыншинского района Северо-Казахстанской области от 29.04.2026 </w:t>
      </w:r>
      <w:r>
        <w:rPr>
          <w:rFonts w:ascii="Times New Roman"/>
          <w:b w:val="false"/>
          <w:i w:val="false"/>
          <w:color w:val="000000"/>
          <w:sz w:val="28"/>
        </w:rPr>
        <w:t>№ 493/31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4-2. Учесть в бюджете Краснополянского сельского округа на 2026 год поступление целевых текущих трансфертов из районного бюджета в бюджет Краснополянского сельского округа в сумме 782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4-2 в соответствии с решением маслихата Тайыншинского района Северо-Казахстанской области от 29.04.2026 </w:t>
      </w:r>
      <w:r>
        <w:rPr>
          <w:rFonts w:ascii="Times New Roman"/>
          <w:b w:val="false"/>
          <w:i w:val="false"/>
          <w:color w:val="000000"/>
          <w:sz w:val="28"/>
        </w:rPr>
        <w:t>№ 493/31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2026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Тайыншинского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428/29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Краснополянского сельского округа Тайыншинского района Северо-Казахстанской области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Тайыншинского района Северо-Казахстанской области от 29.04.2026 </w:t>
      </w:r>
      <w:r>
        <w:rPr>
          <w:rFonts w:ascii="Times New Roman"/>
          <w:b w:val="false"/>
          <w:i w:val="false"/>
          <w:color w:val="ff0000"/>
          <w:sz w:val="28"/>
        </w:rPr>
        <w:t>№ 493/31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83266,5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428/29</w:t>
            </w:r>
          </w:p>
        </w:tc>
      </w:tr>
    </w:tbl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Краснополянского сельского округа Тайыншинского района Северо-Казахстанской области на 2027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428/29</w:t>
            </w:r>
          </w:p>
        </w:tc>
      </w:tr>
    </w:tbl>
    <w:bookmarkStart w:name="z5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Краснополянского сельского округа Тайыншинского района Северо-Казахстанской области на 2028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428/29</w:t>
            </w:r>
          </w:p>
        </w:tc>
      </w:tr>
    </w:tbl>
    <w:bookmarkStart w:name="z6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2026 года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маслихата Тайыншинского района Северо-Казахстанской области от 29.04.2026 </w:t>
      </w:r>
      <w:r>
        <w:rPr>
          <w:rFonts w:ascii="Times New Roman"/>
          <w:b w:val="false"/>
          <w:i w:val="false"/>
          <w:color w:val="ff0000"/>
          <w:sz w:val="28"/>
        </w:rPr>
        <w:t>№ 493/31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