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774bf" w14:textId="d7774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Донецкого сельского округа Тайыншинского района Северо-Казахстанской области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25 декабря 2025 года № 423/29.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бюджет Донецкого сельского округа Тайыншинского района Северо-Казахстанской области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5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53958 тысяч тенге:</w:t>
      </w:r>
    </w:p>
    <w:bookmarkEnd w:id="3"/>
    <w:bookmarkStart w:name="z5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9133 тысяч тенге;</w:t>
      </w:r>
    </w:p>
    <w:bookmarkEnd w:id="4"/>
    <w:bookmarkStart w:name="z5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610 тысяч тенге;</w:t>
      </w:r>
    </w:p>
    <w:bookmarkEnd w:id="5"/>
    <w:bookmarkStart w:name="z6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547 тысяч тенге;</w:t>
      </w:r>
    </w:p>
    <w:bookmarkEnd w:id="6"/>
    <w:bookmarkStart w:name="z6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43668 тысяч тенге;</w:t>
      </w:r>
    </w:p>
    <w:bookmarkEnd w:id="7"/>
    <w:bookmarkStart w:name="z6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55554,3 тысяч тенге;</w:t>
      </w:r>
    </w:p>
    <w:bookmarkEnd w:id="8"/>
    <w:bookmarkStart w:name="z6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6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6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6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6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6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- 1596,3 тысяч тенге;</w:t>
      </w:r>
    </w:p>
    <w:bookmarkEnd w:id="15"/>
    <w:bookmarkStart w:name="z7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-1596,3 тысяч тенге:</w:t>
      </w:r>
    </w:p>
    <w:bookmarkEnd w:id="16"/>
    <w:bookmarkStart w:name="z7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1596,3 тысяч тенге:</w:t>
      </w:r>
    </w:p>
    <w:bookmarkEnd w:id="17"/>
    <w:bookmarkStart w:name="z7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7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7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1596,3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Тайыншинского района Северо-Казахстанской области от 10.03.2026 </w:t>
      </w:r>
      <w:r>
        <w:rPr>
          <w:rFonts w:ascii="Times New Roman"/>
          <w:b w:val="false"/>
          <w:i w:val="false"/>
          <w:color w:val="000000"/>
          <w:sz w:val="28"/>
        </w:rPr>
        <w:t>№ 449/30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Донецкого сельского округа Тайыншинского района Северо-Казахстанской области формируются в соответствии с Бюджетным кодексом Республики Казахстан.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 Донецкого сельского округа на 2026 год поступление целевых текущих трансферты из областного бюджета в сумме 3890 тысяч тенге.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 Донецкого сельского округа на 2026 год поступление целевых текущих трансферты из районного бюджета в сумме 1000 тысяч тенге.</w:t>
      </w:r>
    </w:p>
    <w:bookmarkEnd w:id="23"/>
    <w:bookmarkStart w:name="z7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Предусмотреть в бюджете Донецкого сельского округа на 2026 год расходы за счет свободных остатков бюджетных средств, сложившихся на 1 января 2026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4-1 в соответствии с решением маслихата Тайыншинского района Северо-Казахстанской области от 10.03.2026 </w:t>
      </w:r>
      <w:r>
        <w:rPr>
          <w:rFonts w:ascii="Times New Roman"/>
          <w:b w:val="false"/>
          <w:i w:val="false"/>
          <w:color w:val="000000"/>
          <w:sz w:val="28"/>
        </w:rPr>
        <w:t>№ 449/30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 Донецкого сельского округа на 2026 год бюджетную субвенцию, передаваемую из районного бюджета, в сумме 38778 тысяч тенге.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423/29 от 25 декабря 2025 года</w:t>
            </w:r>
          </w:p>
        </w:tc>
      </w:tr>
    </w:tbl>
    <w:bookmarkStart w:name="z8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Донецкого сельского округа Тайыншинского района Северо-Казахстанской области на 2026 год</w:t>
      </w:r>
    </w:p>
    <w:bookmarkEnd w:id="27"/>
    <w:bookmarkStart w:name="z8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10.03.2026 </w:t>
      </w:r>
      <w:r>
        <w:rPr>
          <w:rFonts w:ascii="Times New Roman"/>
          <w:b w:val="false"/>
          <w:i w:val="false"/>
          <w:color w:val="ff0000"/>
          <w:sz w:val="28"/>
        </w:rPr>
        <w:t>№ 449/30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423/29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Донецкого сельского округа Тайыншинского района Северо-Казахстанской области на 2027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423/29</w:t>
            </w:r>
          </w:p>
        </w:tc>
      </w:tr>
    </w:tbl>
    <w:bookmarkStart w:name="z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Донецкого сельского округа Тайыншинского района Северо-Казахстанской области на 2028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423/29 от 25 декабря 2025 года</w:t>
            </w:r>
          </w:p>
        </w:tc>
      </w:tr>
    </w:tbl>
    <w:bookmarkStart w:name="z5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2026 года</w:t>
      </w:r>
    </w:p>
    <w:bookmarkEnd w:id="31"/>
    <w:bookmarkStart w:name="z8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Тайыншинского района Северо-Казахстанской области от 10.03.2026 </w:t>
      </w:r>
      <w:r>
        <w:rPr>
          <w:rFonts w:ascii="Times New Roman"/>
          <w:b w:val="false"/>
          <w:i w:val="false"/>
          <w:color w:val="ff0000"/>
          <w:sz w:val="28"/>
        </w:rPr>
        <w:t>№ 449/30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