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aa7a" w14:textId="67fa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Большеизюмовского сельского округа Тайыншинского района Северо-Казахстанской области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422/29.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Большеизюмовского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54883 тысяч тенге: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13048 тысяч тенге;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1663 тысяч тенге;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40172 тысяч тенге;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62947,4 тысяч тенге;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- 8064,4 тысяч тенге;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-8064,4 тысяч тенге;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8064,4 тысяч тенге: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8064,4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Большеизюмовского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Большеизюмовского сельского округа на 2026 год поступление целевых текущих трансфертов из областного бюджета в бюджет Большеизюмовского сельского в сумме 4245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Большеизюмовского сельского округа на 2026 год поступление целевых текущих трансфертов из районного бюджета в бюджет Большеизюмовского сельского в сумме 6420 тысячи тенге.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бюджете Большеизюмовского сельского округа на 2026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районного бюджета в бюджет Большеизюмовского сельского округа на 2026 год в сумме 29507 тысяч тенге.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№ 422/29 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2026 год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422/29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422/29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422/29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