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aa9" w14:textId="3f2e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Амандыкского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421/29.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Амандыкского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44862 тысяч тенге:</w:t>
      </w:r>
    </w:p>
    <w:bookmarkEnd w:id="2"/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9673 тысяч тенге;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1037 тысяч тенге;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34152 тысяч тенге;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45782 тысяч тенге;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 тысяч тенге;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-920 тысяч тенге;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920 тысяч тенге: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Амандыкского сельского округа Тайыншинского района формируются в соответствии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Амандыкского сельского округа на 2026 год поступление целевых текущих трансфертов из областного бюджета в бюджет Амандыкского сельского округа в сумме 4078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Амандыкского сельского округа на 2026 год в сумме 30074 тысяч тенге.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Амандыкского сельского округа на 2026 год расходы за счет свободных остатков бюджетных средств, сложившихся на начало финансового года в сумме 920,0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2026 год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1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