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7ece" w14:textId="0177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419/29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Абайского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69020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71305,1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2285,1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Абайского сельского округа формируются в соответствии с Бюджетным кодексом Республики Казахстан.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Абайского сельского округа на 2026 год поступление целевых текущих трансфертов из областного бюджета в сумме 23797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бюджете Абайского сельского округа на 2026 год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бюджетную субвенцию, передаваемую из районного бюджета, в бюджет Абайского сельского округа на 2026 год в сумме 36171 тысяч тенге.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419/29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419/29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2025 года № 419/29</w:t>
            </w:r>
          </w:p>
        </w:tc>
      </w:tr>
    </w:tbl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489/31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