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6dd7" w14:textId="f096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Тайынша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418/29.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Тайынша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7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294685 тысяч тенге:</w:t>
      </w:r>
    </w:p>
    <w:bookmarkEnd w:id="3"/>
    <w:bookmarkStart w:name="z7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212990 тысяч тенге;</w:t>
      </w:r>
    </w:p>
    <w:bookmarkEnd w:id="4"/>
    <w:bookmarkStart w:name="z7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7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21861 тысяч тенге;</w:t>
      </w:r>
    </w:p>
    <w:bookmarkEnd w:id="6"/>
    <w:bookmarkStart w:name="z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59834 тысяч тенге;</w:t>
      </w:r>
    </w:p>
    <w:bookmarkEnd w:id="7"/>
    <w:bookmarkStart w:name="z7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430 685,4 тысяч тенге;</w:t>
      </w:r>
    </w:p>
    <w:bookmarkEnd w:id="8"/>
    <w:bookmarkStart w:name="z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7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- 136000,4 тысяч тенге;</w:t>
      </w:r>
    </w:p>
    <w:bookmarkEnd w:id="15"/>
    <w:bookmarkStart w:name="z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 бюджета) – -136000,4 тысяч тенге;</w:t>
      </w:r>
    </w:p>
    <w:bookmarkEnd w:id="16"/>
    <w:bookmarkStart w:name="z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136000,4 тысяч тенге;</w:t>
      </w:r>
    </w:p>
    <w:bookmarkEnd w:id="17"/>
    <w:bookmarkStart w:name="z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136000,4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455/30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Тайынша Тайыншинского района формируются в соответствии Бюджетным кодексом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города Тайынша на 2026 год поступление целевых текущих трансфертов из областного бюджета в бюджет города Тайынша в сумме 59834 тысяч тенге.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Предусмотреть в бюджете города Тайынша Тайыншинского района на 2026 год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455/30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418/29</w:t>
            </w:r>
          </w:p>
        </w:tc>
      </w:tr>
    </w:tbl>
    <w:bookmarkStart w:name="z9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2026 год</w:t>
      </w:r>
    </w:p>
    <w:bookmarkEnd w:id="25"/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455/30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418/29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418/29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418/29</w:t>
            </w:r>
          </w:p>
        </w:tc>
      </w:tr>
    </w:tbl>
    <w:bookmarkStart w:name="z10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455/30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 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