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b34" w14:textId="3e3f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22 декабря 2025 года № 417/29.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7089667,7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4542782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228345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67194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2251346,7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7317759,9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-513742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- 51900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565642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-285639,7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-285639,7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285639,7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51900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565642 тысяч тенге;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228102,3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462/30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индивидуального подоходного налога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акциза на бензин (за исключением авиационного) и дизельное топливо;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лицензионного сбора за право занятия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сбора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сбора за государственную регистрацию транспортных средств, а также их перерегистрацию;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пошлины, кроме консульского сбора и государственных пошлин, зачисляемых в республиканский бюджет.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2026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объемы субвенций, передаваемых из районного бюджета в бюджеты сельских округов в сумме 621064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расходах районного бюджета на 2026 год поступления целевых трансфертов из областного бюджета. Распределение указанных целевых трансфертов из областного бюджета определяется постановлением акимата Тайыншинского района Северо-Казахстанской области "О реализации решения маслихата Тайыншинского района Северо-Казахстанской области "Об утверждении бюджета Тайыншинского района Северо-Казахстанской области на 2026-2028 годы"".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района на 2026 год за счет свободных остатков бюджетных средств, сложившихся на 1 января 2026 года и возврат неиспользованных (недоиспользованных) в 2025 году целевых трансфертов из республиканского и областного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462/30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расходах районного бюджета на 2026 год поступления целевых трансфертов из районного бюджета в бюджеты сельских округов и города Тайынша. Распределение указанных целевых трансфертов из районного бюджета определяется постановлением акимата Тайыншинского района Северо-Казахстанской области "О реализации решения маслихата Тайыншинского района Северо-Казахстанской области "Об утверждении бюджета Тайыншинского района Северо-Казахстанской области на 2026-2028 годы"".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Тайыншинского района Северо-Казахстанской области на 2026 год в сумме 107048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2026 год бюджетные кредиты из республиканского бюджета на реализацию мер социальной поддержки специалистов в области социального обеспечения, культуры, являющимися гражданскимим служащими и работающих в сельской местности,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462/30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2027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462/30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462/30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</w:t>
            </w:r>
          </w:p>
        </w:tc>
      </w:tr>
    </w:tbl>
    <w:bookmarkStart w:name="z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республиканского и областного бюджетов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462/30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