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77f79" w14:textId="f277f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Тайыншинского района Северо-Казахстанской области от 8 мая 2025 года № 312/23 "Об утверждении бюджета Драгомировского сельского округа Тайыншинского района Северо-Казахстанской области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4 декабря 2025 года № 411/28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Тайыншинского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Тайыншинского района Северо-Казахстанской области от 8 мая 2025 года № 312/23 "Об утверждении бюджета Драгомировского сельского округа Тайыншинского района Северо-Казахстанской области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Драгомировского сельского округа Тайыншинского района Северо-Казахстанской области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36311,5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8219,5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28092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43922,4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-7610,9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-7610,9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7610,9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7610,9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Тайыншинского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2025 года № 411/28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 № 312/23</w:t>
            </w:r>
          </w:p>
        </w:tc>
      </w:tr>
    </w:tbl>
    <w:bookmarkStart w:name="z3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Драгомировского сельского округа Тайыншинского района Северо-Казахстанской области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 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в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 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