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74ff" w14:textId="0397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12 мая 2025 года № 316/23 "Об утверждении бюджета Кировского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декабря 2025 года № 405/28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12 мая 2025 года № 316/23 "Об утверждении бюджета Кировского сельского округа Тайыншинского района Северо-Казахстанской области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Кировского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208343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7315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201028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219343,1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- 11000,1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- 11000,1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11000,1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11000,1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405/28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316/23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Кировского сельского округа Тайыншинского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