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4158" w14:textId="9e84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8 мая 2025 года № 306/23 "Об утверждении бюджета Яснополянского сельского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6 ноября 2025 года № 389/27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8 мая 2025 года № 306/23 "Об утверждении бюджета Яснополянского сельского округа Тайыншинского района Северо-Казахстанской области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бюджет Яснополянского сельского округа Тайыншинского района Северо-Казахстанской области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91308,3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23199,8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256,1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1131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66721,4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92939,9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-1631,6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-1631,6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1631,6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1631,6 тысяч тенге.";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2025 года № 389/27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306/23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Яснополянского сельского округа Тайыншинского района Северо-Казахстанской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