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7398" w14:textId="1447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311/23 "Об утверждении бюджета Алаботинского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374/26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311/23 "Об утверждении бюджета Алаботинского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Алаботинского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31345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31404,6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-59,6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59,6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374/26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311/23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