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0ef93" w14:textId="310ef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Тайыншинского района Северо-Казахстанской области от 12 мая 2025 года № 307/23 "Об утверждении бюджета Мироновского сельского округа Тайыншинского района Северо-Казахстанской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15 октября 2025 года № 370/26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от 12 мая 2025 года № 317/23 "Об утверждении бюджета Мироновского сельского округа Тайыншинского района Северо-Казахстанской области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Мироновского сельского округа Тайыншинского района Северо-Казахстанской области на 2025-2027 годы согласно приложениям 1, 2 и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31993,0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8617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23376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36072,1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- 4079,1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- 4079,1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4079,1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4079,1 тысячи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4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Тайыншинского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2025 года № 370/26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317/23</w:t>
            </w:r>
          </w:p>
        </w:tc>
      </w:tr>
    </w:tbl>
    <w:bookmarkStart w:name="z4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Мироновского сельского округа Тайыншинского района Северо-Казахстанской области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2025 года № 370/26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 2025 года № 317/23</w:t>
            </w:r>
          </w:p>
        </w:tc>
      </w:tr>
    </w:tbl>
    <w:bookmarkStart w:name="z5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2025 года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