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ad7d" w14:textId="a24a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№ 316/23 от 12 мая 2025 года "Об утверждении бюджета Кировского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2025 года № 360/25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12 мая 2025 года № 316/23 "Об утверждении бюджета Кировского сельского округа Тайыншинского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213296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–12268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201028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224296,1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-11000,1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-11000,1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–11000,1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–11000,1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360/25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316/23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360/25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316/23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