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94ae" w14:textId="eea9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8 мая 2025 года № 306/23 "Об утверждении бюджета Яснополянского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августа 2025 года № 359/25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08 мая 2025 года № 306/23 "Об утверждении бюджета Яснополянского сельского округа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Яснополянского сельского округа Тайыншинского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86308,3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19330,8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256,1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66721,4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87939,9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-1631,6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-1631,6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1631,6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1631,6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Яснополянского сельского округа на 2025 год расходы за счет свободных остатков бюджетных средств, сложившихся на начало финансового года, в сумме 0,3 тысяч тенге, согласно приложению 4 к настоящему решению.";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2025 года № 359/25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306/23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Яснополянского сельского округа Тайыншинского района Северо-Казахстанской области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2025 года № 359/25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306/23</w:t>
            </w:r>
          </w:p>
        </w:tc>
      </w:tr>
    </w:tbl>
    <w:bookmarkStart w:name="z6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