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968ec" w14:textId="fd968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Тайыншинского района Северо-Казахстанской области от 8 мая 2025 года № 312/23 "Об утверждении бюджета Драгомировского сельского округа Тайыншинского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8 августа 2025 года № 357/25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8 мая 2025 года № 312/23 "Об утверждении бюджета Драгомировского сельского округа Тайыншинского района Северо-Казахстанской области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Драгомировского сельского округа Тайыншинского района Северо-Казахстанской области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44442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14984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1366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28092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52052,9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-7610,9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-7610,9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7610,9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7610,9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2025 года № 357/25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312/23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Драгомировского сельского округа Тайыншинского района Северо-Казахстанской области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 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- 7610,9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- 7610,9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