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4a54" w14:textId="f774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Краснополянского сельского округа Тайыншинского района Северо-Казахстанской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мая 2025 года № 308/23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Краснополянского сельского округа Тайыншинского района Северо-Казахстанской области на 2025-2027 годы согласно приложениям 1, 2 и 3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221787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23221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198541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226918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-5131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- 5131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5131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5131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Тайыншинского района Северо-Казахстанской области от 15.10.2025 № 373/26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Краснополянского сельского округа Тайыншинского района формируются в соответствии с Бюджетным кодексом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Краснополянского сельского округа на 2025 год поступление целевых текущих трансфертов из республиканского бюджета в бюджет Краснополянского сельского округа в сумме 89 тысяч тенге.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Краснополянского сельского округа на 2025 год поступление целевых текущих трансфертов из областного бюджета в бюджет Краснополянского сельского округа в сумме 155582 тысяч тенге.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Краснополянского сельского округа на 2025 год поступление целевых текущих трансфертов из районного бюджета в бюджет Краснополянского сельского округа в сумме 4638 тысяч тенге.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6.Установить бюджетную субвенцию, передаваемую из районного бюджета в бюджет Краснополянского сельского округа на 2025 год в сумме 39104 тысяч тенге.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Краснополянского сельского округа на 2025 год расходы за счет свободных остатков бюджетных средств, сложившихся на начало финансового года, согласно приложению 4 к настоящему решению.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27 декабря 2024 года № 260/20 "Об утверждении бюджета Краснополянского сельского округа Тайыншинского района Северо-Казахстанской области на 2025-2027 годы".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308/23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2025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Тайыншинского района Северо-Казахстанской области от 15.10.2025 № 373/26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308/23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2026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308/23</w:t>
            </w:r>
          </w:p>
        </w:tc>
      </w:tr>
    </w:tbl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Краснополянского сельского округа Тайыншинского района Северо-Казахстанской области на 2027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308/23</w:t>
            </w:r>
          </w:p>
        </w:tc>
      </w:tr>
    </w:tbl>
    <w:bookmarkStart w:name="z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2025 года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