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ddf9" w14:textId="dc7d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Амандыкского сельского округа Тайыншинского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мая 2025 года № 303/23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Утвердить бюджет Амандыкского сельского округа Тайыншинского района Северо-Казахстанской области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40649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9030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1545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30074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41955,1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- 1306,1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- 1306,1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1306,1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1306,1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маслихата Тайыншинского района Северо-Казахстанской области от 15.10.2025 № 376/26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Амандыкского сельского округа Тайыншинского района формируются в соответствии с Бюджетным кодексом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Амандыкского сельского округа на 2025 год поступление целевых текущих трансфертов из республиканского бюджета в бюджет Амандыкского сельского округа в сумме 55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Амандыкского сельского округа на 2025 год поступление целевых текущих трансфертов из районного бюджета в бюджет Амандыкского сельского округа в сумме 1222 тысяч тенге.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районного бюджета в бюджет Амандыкского сельского округа на 2025 год в сумме 28797 тысяч тенге.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в бюджете Амандыкского сельского округа на 2025 год расходы за счет свободных остатков бюджетных средств, сложившихся на начало финансового года в сумме 1306,1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27 декабря 2024 года № 253/20 "Об утверждении бюджета Амандыкского сельского округа Тайыншинского района Северо-Казахстанской области на 2025-2027 годы".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303/23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Амандыкского сельского округа Тайыншинского района Северо-Казахстанской области на 2025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маслихата Тайыншинского района Северо-Казахстанской области от 15.10.2025 № 376/26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3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9"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0"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41955,1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,поселках,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1"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2"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3"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-1306,1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-1306,1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4"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303/23</w:t>
            </w:r>
          </w:p>
        </w:tc>
      </w:tr>
    </w:tbl>
    <w:bookmarkStart w:name="z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Амандыкского сельского округа Тайыншинского района Северо-Казахстанской области на 2026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6"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7"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,поселках,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8"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9"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0"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1"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2"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303/23</w:t>
            </w:r>
          </w:p>
        </w:tc>
      </w:tr>
    </w:tbl>
    <w:bookmarkStart w:name="z6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Амандыкского сельского округа Тайыншинского района Северо-Казахстанской области на 2027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4"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5"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,поселках,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6"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7"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8"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9"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50"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303/23</w:t>
            </w:r>
          </w:p>
        </w:tc>
      </w:tr>
    </w:tbl>
    <w:bookmarkStart w:name="z7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52"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  <w:bookmarkEnd w:id="53"/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54"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