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cbfc" w14:textId="bf7c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Рощинского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301/23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Рощинского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38214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18520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19694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42027,2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-3813,2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-3813,2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3813,2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3813,2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Тайыншинского района Северо-Казахстанской области от 15.10.2025 № 375/26 (вводится в действие с 01.01.2025); от 06.11.2025 № 392/27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Рощинского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Рощинского сельского округа на 2025 год в сумме 18719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Рощинского сельского округа на 2025 год поступление целевых текущих трансфертов из республиканского бюджета в сумме 20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Рощинского сельского округа на 2025 год поступление целевых текущих трансфертов из районного бюджета в сумме 955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в бюджете Рощинского сельского округа на 2025 год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263/20 "Об утверждении бюджета Рощинского сельского округа Тайыншинского района Северо-Казахстанской области на 2025-2027 годы".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301/23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Тайыншинского района Северо-Казахстанской области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Тайыншинского района Северо-Казахстанской области от 15.10.2025 № 375/26 (вводится в действие с 01.01.2025); от 06.11.2025 № 392/27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301/23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Тайыншинского района Северо-Казахстанской области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301/23</w:t>
            </w:r>
          </w:p>
        </w:tc>
      </w:tr>
    </w:tbl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Тайыншинского района Северо-Казахстанской области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301/23</w:t>
            </w:r>
          </w:p>
        </w:tc>
      </w:tr>
    </w:tbl>
    <w:bookmarkStart w:name="z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в редакции решения маслихата Тайыншинского района Северо-Казахстанской области от 15.10.2025 № 375/26 (вводится в действие с 01.01.2025); от 06.11.2025 № 392/27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