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b3d" w14:textId="48f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маслихата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апреля 2025 года № 296/22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Тайыншинского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"Аппарат маслихата Тайыншинского района Северо-Казахстанской области"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Тайыншинского района Северо-Казахстанской области от 4 мая 2023 года №16 "Об утверждении Положения о коммунальном государственном учреждении "Аппарат маслихата Тайыншинского района Северо-Казахстанской области"".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государственную регистрацию Положения о коммунальном государственном учреждении "Аппарат маслихата Тайыншинского района Северо-Казахстанской области" в органах юстиции, в установленном законодательном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апреля 2025 года № 296/22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маслихата Тайыншинского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Тайыншинского района Северо-Казахстанской области" (далее – Аппарат маслихата) является государственным органом Республики Казахстан, обеспечивающим деятельность маслихата Тайыншинского района Северо - Казахстанской области (далее – районный маслихат), его органов и депутатов.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утверждается в соответствии с действующим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151000, Республика Казахстан, Северо-Казахстанская область, Тайыншинский район, город Тайынша, переулок Центральный, дом № 3А.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 маслихата: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09:00 до 18:00 часов, обеденный перерыв с 13:00 до 14:00 часов, выходные дни: суббота - воскресенье.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Положение Аппарата маслихата производится в соответствии с действующим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Задачи и полномочия коммунального государственного учреждения "Аппарат маслихата района Тайыншинского района Северо-Казахстанской области"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 и сессионной деятельности районного маслихата;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районного маслихата;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петиций в соответствии с Административным процедурно–процессуальным кодексом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поступивших в районный маслихат;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районного маслихата в пределах своей компетенции;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 – методическую, информационную, организационно – техническую и иную помощь государственным органам и должностным лицам по вопросам, входящим в компетенцию районного маслихата;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информационно-аналитического, организационно-правового и материально-технического обеспечения деятельности маслихата Тайыншинского района Северо-Казахстанской области и его органов, оказания помощи депутатам в осуществлении их полномочий, в соответствии с Регламентом районного маслихата;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подготовки и проведения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действующему законодательству Республики Казахстан решений районного маслихата, постановлений постоянных комиссий маслихата и распоряжений председателя районного маслихата;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обеспечение проведения юридической экспертизы нормативных правовых актов районного маслихата,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районным маслихатом в порядке, определяемом Правительством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Казахстан, обеспечение опубликования решений районного маслихата в Эталонном контрольном банке нормативных правовых актов Республики Казахстан и средствах массовой информации;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районного маслихата, подготовка информации о ходе их реализации для рассмотрения на сессии районного маслихата и заседаниях постоянных комиссий;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протоколов и материалов сессий районного маслихата и других заседаний его органов;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письменных, электронных обращений, с личного приема председателя районного маслихата граждан и юридических лиц, поступающих в Аппарат маслихата и районный маслихат, их контроль и анализ.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Статус, полномочия первого руководителя коммунального государственного учреждения "Аппарат маслихата Тайыншинского района Северо-Казахстанской области"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Полномочия председателя районного маслихата: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 районного маслихата 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контролирует рассмотрение депутатских запросов и обращений;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руководит деятельностью Аппарата маслихата, назначает на должность и освобождает от должности его служащих;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регулярно представляет в районный маслихат информацию об обращениях избирателей и о принятых по ним мерах;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организует взаимодействие районного маслихата с иными органами местного самоуправления;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 статьей 24 Закона Республики Казахстан "О местном государственном управлении и самоуправлении в Республике Казахстан";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по вопросам своей компетенции издает распоряжения;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координирует деятельность постоянных комиссий и иных органов районного маслихата, и депутатских групп;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обеспечивает опубликование решений районного маслихата, определяет меры по контролю за их исполнением;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в соответствии с действующим законодательством и 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Председатель районного маслихата определяет полномочия руководителя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маслихата возглавляется руководителем аппарата, назначаемым и освобождаемым от должности председателем районного маслихата, в установленном законодательством порядке.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заседаний сессий, соблюдение законодательства о местном государственном управлении и самоуправлении в деятельности аппарата;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районного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представляет председателю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председателю районного маслихата проекты решений, распоряжений, а также, адресуемые председателю районного маслихата, документы и материалы;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подписывает служебную документацию;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имеет коллегиальных органов.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Имущество коммунального государственного учреждения "Аппарат маслихата Тайыншинского района Северо-Казахстанской области"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маслихата относится к коммунальной собственности.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Реорганизация и упразднение коммунального государственного учреждения "Аппарат маслихата Тайыншинского района Северо-Казахстанской области"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территориальные органы, находящиеся в его в ведении.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государственные учреждения, находящиеся в его в ведении.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