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515" w14:textId="e7a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Северо-Казахстанской области от 08 января 2025 года № 02 "О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октября 2025 года № 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Тайыншинского района Северо-Казахстанской области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занятости и социальных программ акимата Тайыншинского района Северо-Казахстанской области" КГУ "Центр поддержки семьи"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органов юстиции о внесенных изменениях в Положение о КГУ "Отдел занятости и социальных программ акимата Тайыншинского района Северо-Казахстанской области" КГУ "Центр поддержки семьи".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разработано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№343 "О социальной и медико-педагогической коррекционной поддержке детей с ограниченными возможностями", Приказом Министра культуры и информации Республики Казахстан от 14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256-НҚ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деятельности Центров поддержки семьи" (зарегистрирован в Реестре государственной регистрации под № 34499), приказом Заместителя Премьер - Министра - Министра труда и социальной защиты населения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специальных социальных услуг в области социальной защиты населения".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местный исполнительный орган - акимат Тайыншинского района Северо-Казахстанской области (далее - местный исполнительный орган), осуществляющий по отношению к Учреждению функции субъекта права государственной собственности. Местонахождение юридического лица: индекс: 151000, Северо-Казахстанская область, Тайыншинский район, г. Тайынша, ул. Конституции Казахстана, 197 БИН 980140000530.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осуществляющим по отношению к учреждению функции координации деятельности является коммунальное государственное учреждение "Отдел занятости и социальных программ акимата Тайыншинского района Северо-Казахстанской области" (далее - Уполномоченный орган). Местонахождение юридического лица: индекс: 151000, Северо-Казахстанская область, Тайыншинский район, г. Тайынша, ул. Конституции Казахстана, 203. БИН 040940004250.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 на государственном языке: "Солтүстік Қазақстан облысы Тайынша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индекс: 151000, Северо-Казахстанская область, Тайыншинский район, город Тайынша, улица Конституции Казахстана, 209.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отвечает по своим обязательствам, находящимся в его распоряжении деньгами. При недостаточности Учреждения денег субсидиарную ответственность по его обязательствам несет учредитель средствами соответствующего бюджета.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Учреждения на территории района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учреждения является: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лицам с признаками бытового насилия с возможностью;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информационно-разъяснительная работа о направлениях и мерах государственной семейной политики;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консультативной помощи, проведение оценки и определение потребности лица(семьи) в мерах государственной поддержки;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мобильных групп по раннему выявлению и координация работы по охвату лиц (семей), оказавшихся в трудной жизненной ситуации, координация работы государственных органов и организации оказания всесторонней поддержки лицам (семьям), оказавшихся в трудной жизненной ситуации в пределах своей компетенции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иных мер по профилактике бытового насилия в соответствии с законодательством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Составление аналитических записок и отчетов, проведение мониторинга эффективности оказываемой помощи и поддержки лицам (семьям).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положение.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Учреждением осуществляет местный исполнительный орган.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в установленном законодательством порядке осуществляет следующие функции: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Учреждения, внесение в него изменений и дополнений;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органом принимает решение о реорганизации и ликвидации Учреждения;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финансирования Учреждения;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положением и иным законодательством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местным исполнительным органом, за исключением случаев, установленных законодательством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Учреждения, непосредственно подчиняется местному исполнительному органу, за исключением случаев, установленных законодательством Республики Казахстан и несет персональную ответственность за выполнение возложенных на него задач и осуществление им своих функций.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учреждения назначает на должность и освобождает от должности заместителя руководителя.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руководителя, направленные на осуществление Учреждением деятельности вне положения, являются нарушением трудовых обязанностей и влекут применение мер дисциплинарной и материальной ответственности.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Учреждения в установленном законодательством Республики Казахстан порядке: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решения, обеспечивает сохранность и эффективное использование имущества Центра;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политику, стратегию деятельности Центра и механизм ее реализации;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и несет персональную ответственность;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сотрудников Учреждения, кроме сотрудников, назначаемых местным исполнительным органом;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своего заместителя (заместителей) и иных сотрудников;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внедрению в практику рациональных форм и методов работы, развитию материально-технической базы Центра;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идентификации лиц с признаками бытового насилия Центр в течение двух рабочих дней перенаправляет лицо в организации, предоставляющие специальные социальные услуги жертвам бытового насилия в соответствии с приказом Заместителя Премьер-Министра – Министра труда и социальной защиты населения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32941).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законами Республики Казахстан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Учреждением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Деятельность Учреждения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и ревизия финансово - 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Внесение изменений и дополнений в учредительные документы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Учреждения производится по решению местного исполнительного органа.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юридическое лицо ликвидируется также по другим основаниям, предусмотренным законодательными актами.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ликвидированного, оставшееся после удовлетворения требований кредиторов, перераспределяется местным исполнительным органом.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Учреждение не имеет филиалов и представительств. 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