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34fa" w14:textId="a3f3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Становского сельского округа Мамлютского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2025 года № 51/13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Становского сельского округа Мамлютского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50801 тысячи тенге,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9665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41136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50801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доходы от коммунальной собственности села, сельского округа (коммунальной собственности местного самоуправления);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бюджетов сельского округа;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целевые текущие трансферты, передаваемые из вышестоящего бюджета в сумме 41136 тысяч тенге.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51/13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 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№51/13</w:t>
            </w:r>
          </w:p>
        </w:tc>
      </w:tr>
    </w:tbl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 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51/13</w:t>
            </w:r>
          </w:p>
        </w:tc>
      </w:tr>
    </w:tbl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 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