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0c8d" w14:textId="39c0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Пригородного сельского округа Мамлютского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2025 года № 51/12.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Пригородного сельского округа Мамлютского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65117 тысячи тенге, </w:t>
      </w:r>
    </w:p>
    <w:bookmarkEnd w:id="2"/>
    <w:bookmarkStart w:name="z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6982 тысячи тенге;</w:t>
      </w:r>
    </w:p>
    <w:bookmarkEnd w:id="3"/>
    <w:bookmarkStart w:name="z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4"/>
    <w:bookmarkStart w:name="z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6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58125 тысяч тенге;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66958 тысяч тенге;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4"/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- 1841 тысяч тенге;</w:t>
      </w:r>
    </w:p>
    <w:bookmarkEnd w:id="16"/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дефицит (профицит) бюджета – 0 тысяч тенге;</w:t>
      </w:r>
    </w:p>
    <w:bookmarkEnd w:id="17"/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1841 тысяч тенге;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1841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3"/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4"/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5"/>
    <w:bookmarkStart w:name="z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6"/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8"/>
    <w:bookmarkStart w:name="z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9"/>
    <w:bookmarkStart w:name="z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30"/>
    <w:bookmarkStart w:name="z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31"/>
    <w:bookmarkStart w:name="z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5"/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6"/>
    <w:bookmarkStart w:name="z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7"/>
    <w:bookmarkStart w:name="z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8"/>
    <w:bookmarkStart w:name="z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9"/>
    <w:bookmarkStart w:name="z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села, сельского округа (коммунальной собственности местного самоуправления);</w:t>
      </w:r>
    </w:p>
    <w:bookmarkEnd w:id="45"/>
    <w:bookmarkStart w:name="z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6"/>
    <w:bookmarkStart w:name="z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7"/>
    <w:bookmarkStart w:name="z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бюджетов сельского округа;</w:t>
      </w:r>
    </w:p>
    <w:bookmarkEnd w:id="48"/>
    <w:bookmarkStart w:name="z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9"/>
    <w:bookmarkStart w:name="z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50"/>
    <w:bookmarkStart w:name="z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целевые текущие трансферты, передаваемые из вышестоящего бюджета в сумме 58125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Направить свободные остатки бюджетных средств, сложившихся на 1 января 2026 года в сумме 1841 тысяч тенге на расходы по бюджетным программам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51/12</w:t>
            </w:r>
          </w:p>
        </w:tc>
      </w:tr>
    </w:tbl>
    <w:bookmarkStart w:name="z4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2026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51/12</w:t>
            </w:r>
          </w:p>
        </w:tc>
      </w:tr>
    </w:tbl>
    <w:bookmarkStart w:name="z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51/12</w:t>
            </w:r>
          </w:p>
        </w:tc>
      </w:tr>
    </w:tbl>
    <w:bookmarkStart w:name="z10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51/12</w:t>
            </w:r>
          </w:p>
        </w:tc>
      </w:tr>
    </w:tbl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