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78e0" w14:textId="20b7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Новомихайловского сельского округа Мамлютского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24 декабря 2025 года № 51/11.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Новомихайловского сельского округа Мамлютского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к настоящему решению, в том числе на 2026 год в следующих объемах:</w:t>
      </w:r>
    </w:p>
    <w:bookmarkEnd w:id="1"/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224278 тысячи тенге, </w:t>
      </w:r>
    </w:p>
    <w:bookmarkEnd w:id="2"/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34375 тысячи тенге;</w:t>
      </w:r>
    </w:p>
    <w:bookmarkEnd w:id="3"/>
    <w:bookmarkStart w:name="z6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174 тысяч тенге;</w:t>
      </w:r>
    </w:p>
    <w:bookmarkEnd w:id="4"/>
    <w:bookmarkStart w:name="z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1443 тысяч тенге;</w:t>
      </w:r>
    </w:p>
    <w:bookmarkEnd w:id="5"/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188286 тысяч тенге;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225379,3 тысячи тенге;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5"/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-1101,3 тысяч тенге;</w:t>
      </w:r>
    </w:p>
    <w:bookmarkEnd w:id="16"/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нефтяной дкефицит (профицит) бюджета- 0 тысяч тенге;</w:t>
      </w:r>
    </w:p>
    <w:bookmarkEnd w:id="17"/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1101,3 тысяч тенге;</w:t>
      </w:r>
    </w:p>
    <w:bookmarkEnd w:id="18"/>
    <w:bookmarkStart w:name="z8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9"/>
    <w:bookmarkStart w:name="z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20"/>
    <w:bookmarkStart w:name="z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1101,3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Мамлютского района Северо-Казахстанской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55/6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22"/>
    <w:bookmarkStart w:name="z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3"/>
    <w:bookmarkStart w:name="z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4"/>
    <w:bookmarkStart w:name="z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5"/>
    <w:bookmarkStart w:name="z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6"/>
    <w:bookmarkStart w:name="z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7"/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8"/>
    <w:bookmarkStart w:name="z8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9"/>
    <w:bookmarkStart w:name="z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30"/>
    <w:bookmarkStart w:name="z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31"/>
    <w:bookmarkStart w:name="z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32"/>
    <w:bookmarkStart w:name="z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3"/>
    <w:bookmarkStart w:name="z8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4"/>
    <w:bookmarkStart w:name="z9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5"/>
    <w:bookmarkStart w:name="z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села, сельского округа.</w:t>
      </w:r>
    </w:p>
    <w:bookmarkEnd w:id="36"/>
    <w:bookmarkStart w:name="z1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7"/>
    <w:bookmarkStart w:name="z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8"/>
    <w:bookmarkStart w:name="z2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9"/>
    <w:bookmarkStart w:name="z2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40"/>
    <w:bookmarkStart w:name="z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41"/>
    <w:bookmarkStart w:name="z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9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3"/>
    <w:bookmarkStart w:name="z9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сельского округа;</w:t>
      </w:r>
    </w:p>
    <w:bookmarkEnd w:id="44"/>
    <w:bookmarkStart w:name="z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села, сельского округа (коммунальной собственности местного самоуправления);</w:t>
      </w:r>
    </w:p>
    <w:bookmarkEnd w:id="45"/>
    <w:bookmarkStart w:name="z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6"/>
    <w:bookmarkStart w:name="z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7"/>
    <w:bookmarkStart w:name="z2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бюджетов сельского округа;</w:t>
      </w:r>
    </w:p>
    <w:bookmarkEnd w:id="48"/>
    <w:bookmarkStart w:name="z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9"/>
    <w:bookmarkStart w:name="z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50"/>
    <w:bookmarkStart w:name="z2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целевые текущие трансферты, передаваемые из вышестоящего бюджета в сумме 188286 тысяч тенге.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Направить свободные остатки бюджетных средств, сложившихся на 1 января 2026 года в сумме 1101,3 тысяч тенге на расходы по бюджетным программам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Мамлютского района Северо-Казахстанской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55/6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</w:t>
            </w:r>
          </w:p>
        </w:tc>
      </w:tr>
    </w:tbl>
    <w:bookmarkStart w:name="z4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2026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55/6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ненефтяной дефицит (профицит бюджета)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</w:t>
            </w:r>
          </w:p>
        </w:tc>
      </w:tr>
    </w:tbl>
    <w:bookmarkStart w:name="z9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2027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села, поселка, сельского округа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</w:t>
            </w:r>
          </w:p>
        </w:tc>
      </w:tr>
    </w:tbl>
    <w:bookmarkStart w:name="z9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2028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села, поселка, сельского округа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</w:t>
            </w:r>
          </w:p>
        </w:tc>
      </w:tr>
    </w:tbl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56"/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Мамлютского района Северо-Казахстанской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55/6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