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d960" w14:textId="3eed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Бике Мамлютского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2025 года № 51/10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Бике Мамлютского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134815 тысячи тенге,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7338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тысяч тенге,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127115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134815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села, сельского округа (коммунальной собственности местного самоуправления);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бюджетов сельского округа;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целевые текущие трансферты, передаваемые из вышестоящего бюджета в сумме 127115 тысяч тенге.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51/10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Бике Мамлютского района Северо-Казахстанской области на 2026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51/10</w:t>
            </w:r>
          </w:p>
        </w:tc>
      </w:tr>
    </w:tbl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Бике Мамлютского района Северо-Казахстанской области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51/10</w:t>
            </w:r>
          </w:p>
        </w:tc>
      </w:tr>
    </w:tbl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Бике Мамлютского района Северо-Казахстанской области на 2028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Свободнын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