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3d4b" w14:textId="c333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Пригородного сельского округа Мамлютского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19 мая 2025 года № 42/12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Мамлютского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Пригородного сельского округа Мамлютского района Северо-Казахстанской области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47102 тысячи тенге,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–8646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38456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–47102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тенге,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-0 тысяч тенге,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единый земельный налог;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налог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села, сельского округа (коммунальной собственности местного самоуправления);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бюджетов сельского округа;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2025 год целевые текущие трансферты, передаваемые из вышестоящего бюджета в сумме 38456 тысяч тенге.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Пригородного сельского округа Мамлютского района Северо-Казахстанской области на 2025-2027 годы" от 27 декабря 2024 года № 37/12.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42/12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Пригородного сельского округа Мамлютского района Северо-Казахстанской области на 2025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42/12</w:t>
            </w:r>
          </w:p>
        </w:tc>
      </w:tr>
    </w:tbl>
    <w:bookmarkStart w:name="z6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Пригородного сельского округа Мамлютского района Северо-Казахстанской области на 2026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42/12</w:t>
            </w:r>
          </w:p>
        </w:tc>
      </w:tr>
    </w:tbl>
    <w:bookmarkStart w:name="z7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Пригородного сельского округа Мамлютского района Северо-Казахстанской области на 2027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