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ff2ca" w14:textId="f6ff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сельского округа Бике Мамлютского района Северо-Казахстанской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19 мая 2025 года № 42/10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маслихат Мамлютского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сельского округа Бике Мамлютского района Северо-Казахстанской области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188251 тысячи тенге,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–6840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–1149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180261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–188251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-0 тысяч тенге,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тенге,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тенге,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-0 тысяч тенге,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единый земельный налог;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налог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размещение наружной (визуальной) рекламы: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села, сельского округа;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формируется за счет следующих неналоговых поступлений: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села, сельского округа (коммунальной собственности местного самоуправления);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села, сельского округа (коммунальной собственности местного самоуправления);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следующих поступлений от продажи основного капитала: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из бюджетов сельского округа;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2025 год целевые текущие трансферты, передаваемые из вышестоящего бюджета в сумме 180261 тысяч тенге.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бюджета сельского округа Бике Мамлютского района Северо-Казахстанской области на 2025-2027 годы" от 27 декабря 2024 года № 37/10.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42/10</w:t>
            </w:r>
          </w:p>
        </w:tc>
      </w:tr>
    </w:tbl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Бике Мамлютского района Северо-Казахстанской области на 2025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 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Свободнын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42/10</w:t>
            </w:r>
          </w:p>
        </w:tc>
      </w:tr>
    </w:tbl>
    <w:bookmarkStart w:name="z7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Бике Мамлютского района Северо-Казахстанской области на 2026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Свободнын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42/10</w:t>
            </w:r>
          </w:p>
        </w:tc>
      </w:tr>
    </w:tbl>
    <w:bookmarkStart w:name="z7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Бике Мамлютского района Северо-Казахстанской области на 2027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Свободнын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