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9d45" w14:textId="a4b9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Краснознаменского сельского округа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6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Краснознаменского сельского округа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73850 тысяч тенге:</w:t>
      </w:r>
    </w:p>
    <w:bookmarkEnd w:id="2"/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15062 тысячи тенге;</w:t>
      </w:r>
    </w:p>
    <w:bookmarkEnd w:id="3"/>
    <w:bookmarkStart w:name="z7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поступления– 0 тысяч тенге;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58788 тысяч тенге;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77668,9 тысяч тенге;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3818,9 тысяч тенге;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 тысяч тенге;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3818,9 тысяч тенге: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тысячи тенге;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3818,9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30"/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3"/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4"/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6"/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7"/>
    <w:bookmarkStart w:name="z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8"/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9"/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села, сельского округа (коммунальной собственности местного самоуправления);</w:t>
      </w:r>
    </w:p>
    <w:bookmarkEnd w:id="45"/>
    <w:bookmarkStart w:name="z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6"/>
    <w:bookmarkStart w:name="z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7"/>
    <w:bookmarkStart w:name="z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48"/>
    <w:bookmarkStart w:name="z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9"/>
    <w:bookmarkStart w:name="z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0"/>
    <w:bookmarkStart w:name="z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58788 тысяч тенге.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Направить свободные остатки бюджетных средств, сложившихся на 1 января 2026 года в сумме 3818,9 тысяч тенге на расходы по бюджетным программам,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</w:t>
            </w:r>
          </w:p>
        </w:tc>
      </w:tr>
    </w:tbl>
    <w:bookmarkStart w:name="z4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2026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6)ненефтяной дефицит (профицит)бюджета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51/ 8 </w:t>
            </w:r>
          </w:p>
        </w:tc>
      </w:tr>
    </w:tbl>
    <w:bookmarkStart w:name="z10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</w:t>
            </w:r>
          </w:p>
        </w:tc>
      </w:tr>
    </w:tbl>
    <w:bookmarkStart w:name="z10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