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fbca" w14:textId="780f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Дубровинского сельского округа Мамлютского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2025 года № 51/6.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Дубровинского сельского округа Мамлютского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93492 тысячи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96560,5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3068,5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села, сельского округа (коммунальной собственности местного самоуправления);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бюджетов сельского округа;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целевые текущие трансферты, передаваемые из вышестоящего бюджета в сумме 73484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Направить свободные остатки бюджетных средств, сложившихся на 1 января 2026 года в сумме 3068,5 тысяч тенге на расходы по бюджетным программам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51/6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2026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51/6</w:t>
            </w:r>
          </w:p>
        </w:tc>
      </w:tr>
    </w:tbl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