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d949" w14:textId="00fd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Беловского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Беловского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69965 тысячи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58444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69965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58444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51/4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