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27a7" w14:textId="92c2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декабря 2025 года № 50/3.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3756843,6 тысяч тенге:</w:t>
      </w:r>
    </w:p>
    <w:bookmarkEnd w:id="3"/>
    <w:bookmarkStart w:name="z1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1565491 тысячи тенге;</w:t>
      </w:r>
    </w:p>
    <w:bookmarkEnd w:id="4"/>
    <w:bookmarkStart w:name="z1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24229 тысяч тенге;</w:t>
      </w:r>
    </w:p>
    <w:bookmarkEnd w:id="5"/>
    <w:bookmarkStart w:name="z1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 тысяч тенге;</w:t>
      </w:r>
    </w:p>
    <w:bookmarkEnd w:id="7"/>
    <w:bookmarkStart w:name="z1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2167123,6 тысяч тенге;</w:t>
      </w:r>
    </w:p>
    <w:bookmarkEnd w:id="8"/>
    <w:bookmarkStart w:name="z1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3610934,4 тысяч тенге;</w:t>
      </w:r>
    </w:p>
    <w:bookmarkEnd w:id="9"/>
    <w:bookmarkStart w:name="z1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13828 тысяч тенге: </w:t>
      </w:r>
    </w:p>
    <w:bookmarkEnd w:id="10"/>
    <w:bookmarkStart w:name="z1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34600 тысяч тенге;</w:t>
      </w:r>
    </w:p>
    <w:bookmarkEnd w:id="11"/>
    <w:bookmarkStart w:name="z1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20772 тысячи тенге;</w:t>
      </w:r>
    </w:p>
    <w:bookmarkEnd w:id="12"/>
    <w:bookmarkStart w:name="z1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1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1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132081,2 тысяч тенге;</w:t>
      </w:r>
    </w:p>
    <w:bookmarkEnd w:id="16"/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тысяч тенге;</w:t>
      </w:r>
    </w:p>
    <w:bookmarkEnd w:id="17"/>
    <w:bookmarkStart w:name="z1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-132081,2 тысяч тенге:</w:t>
      </w:r>
    </w:p>
    <w:bookmarkEnd w:id="18"/>
    <w:bookmarkStart w:name="z1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34600 тысяч тенге;</w:t>
      </w:r>
    </w:p>
    <w:bookmarkEnd w:id="19"/>
    <w:bookmarkStart w:name="z1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198254 тысячи тенге;</w:t>
      </w:r>
    </w:p>
    <w:bookmarkEnd w:id="20"/>
    <w:bookmarkStart w:name="z1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31572,8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 расположено заявленное при постановке на регистрационный учет в органе государственных доходов: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 Социальным кодексом Республики Казахстан, уплаченный и перечисленный Государственной корпорацией "Правительство для граждан" в районный (города областного значения) бюджет в соответствии с законами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по нормативам распределения доходов, установленным областным маслихатом;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налог, за исключением земельного налога на земли населенных пунктов с физических и юридических лиц по земельным участкам, находящимся на территории города районного значения, села;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транспортные средства, за исключением налога на транспортные средства: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акцизы на: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пивоваренную продукцию с объемным содержанием этилового спирта не более 0,5 процента, произведенную на территории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земельными участками, за исключением земельных участков, находящихся на территории города районного значения, села;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налог на добычу полезных ископаемых на общераспространенные полезные ископаемые, подземные воды и лечебные грязи, за исключением налога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сельского округа, и за исключением поступлений от организаций нефтяного сектора;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плата за пользование лицензиями на занятие отдельными видами деятельности;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районного акимата;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районной (города областного значения) коммунальной собственности;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районной коммунальной собственности;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районной коммунальной собственности, за исключением доходов от аренды имущества районной (города областного значения) коммунальной собственности, находящегося в управлении акима города районного значения, сельского округа;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сельского округа;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районной коммунальной собственности;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сельских округов;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гранты, привлекаемые местными исполнительными органами;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районный бюджет.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районного бюджета;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приватизации жилищ из государственного жилищного фонда;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продажу права аренды земельных участков, за исключением земельных участков, находящихся на территории города районного значения, села.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Мамлютского района Северо-Казахстанской области на 2026 год объемы целевых текущих трансфертов передаваемых из районного бюджета в бюджеты: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86513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Андреевского сельского округа Мамлютского района Северо-Казахстанской области"– 53859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Беловского сельского округа Мамлютского района Северо-Казахстанской области"– 58444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Воскресеновского сельского округа Мамлютского района Северо-Казахстанской области"– 70281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Дубровинского сельского округа Мамлютского района Северо-Казахстанской области"– 80984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Кызыласкерского сельского округа Мамлютского района Северо-Казахстанской области"– 71783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Краснознаменского сельского округа Мамлютского района Северо-Казахстанской области"– 58788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Леденевского сельского округа Мамлютского района Северо-Казахстанской области"– 37854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сельского округа Бике Мамлютского района Северо-Казахстанской области"– 127115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Пригородного сельского округа Мамлютского района Северо-Казахстанской области"– 35469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Становского сельского округа Мамлютского района Северо-Казахстанской области"– 41136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государственному учреждению "Аппарат акима Новомихайловского сельского округа Мамлютского района Северо-Казахстанской области"– 188286 тысяч тенге.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целевые текущие трансферты из областного бюджета в следующих размерах: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108234 тысяч тенге – на строительство разводящих сетей водоснабжения села Бексеит;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100000 тысячи тенге – на строительство разводящих сетей водоснабжения в городе Мамлютка Мамлютского района Северо-Казахстанской области (1 очередь);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150000 тысячи тенге – на строительство разводящих сетей водоснабжения в городе Мамлютка Мамлютского района Северо-Казахстанской области (2 очередь);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150000 тысяч тенге – на строительство разводящих сетей водоснабжения в городе Мамлютка Мамлютского района Северо-Казахстанской области (3 очередь);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100000 тысяч тенге – на реконструкцию стадиона в городе Мамлютка, Мамлютского района;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100000 тысяч тенге – на средний ремонт автомобильной дороги районного значения КТММ-214 "Автомобильная дорога общего пользования международного значения М-51 "Челябинск-Новосибирск"-Белое" км 0-4,0;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84043 тысяч тенге – на содержание дорог районного значения;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50000 тысячи тенге –на средний ремонт улиц в городе Мамлютка Мамлютского района;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54051 тысячи тенге – на средний ремонт внутрипоселковых дорог в селе Бексеит Новомихайловского сельского округа, Мамлютского района;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89625 тысячи тенге – на средний ремонт внутрипоселковых дорог в селах Новомихайловка, Токаревка Новомихайловского сельского округа, Мамлютского района;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69207 тысяч тенге – на капитальный ремонт Дома культуры в селе Бике Мамлютского района;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1853 тысяч тенге – на корректировку генеральных планов и разработка проектов детальной планировки районных центров;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26177 тысяч тенге – на поэтапную разработку и корректировку схем развития и застройки сельских населенных пунктов;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11236 тысяч тенге – на проведение комплексной вневедомственной экспертизы по поэтапной разработке и корректировке схем развития и застройки сельских населенных пунктов (проекты – 2024 года);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80000 тысяч тенге – на устройство мини-футбольных полей с искусственным покрытием , в том числе:</w:t>
      </w:r>
    </w:p>
    <w:bookmarkEnd w:id="99"/>
    <w:bookmarkStart w:name="z18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Белое, Беловского сельского округа –20000 тысяч тенге,</w:t>
      </w:r>
    </w:p>
    <w:bookmarkEnd w:id="100"/>
    <w:bookmarkStart w:name="z18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Покровка, Пригородного сельского округа – 20000 тысяч тенге,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Краснознаменное, Краснознаменского сельского округа – 20000 тысяч тенге,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Кызыласкер, Кызыласкерского сельского округа – 20000 тысяч тенге;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45000 тысяч тенге – на содержание учреждения культуры;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48357 тысяч тенге – на обеспечение прав и улучшение качества жизни лиц с инвалидностью в Республике Казахстан,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1680 тысячи тенге,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11517 тысячи тенге,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3493 тысячи тенге,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9375 тысяч тенге,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2307 тысяча тенге,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– 3554 тысячи тенге,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для детей с ментальным нарушением – 548 тысячи тенге,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гигиенические средства (подгузники) – 15883 тысячи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37001 тысяч тенге – на текущее содержание Центра поддержки семьи;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15166 тысяч тенге – на приобретение жилья коммунального жилищного фонда для социально уязвимых слоев населения;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103249 тысяч тенге – на повышение должностных окладов низовым категориям государственных служащих по местным исполнительным органам;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15912 тысяч тенге – на текущее содержание отделения социальной помощи на дому;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50000 тысяч тенге – на строительство уличного освещения в городе Мамлютка;</w:t>
      </w:r>
    </w:p>
    <w:bookmarkEnd w:id="118"/>
    <w:bookmarkStart w:name="z19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50000 тысяч тенге – на капитальный ремонт дома культуры в селе Белое;</w:t>
      </w:r>
    </w:p>
    <w:bookmarkEnd w:id="119"/>
    <w:bookmarkStart w:name="z1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50000 тысяч тенге – на средний ремонт автомобильной дороги районного значения КТММ-8 "А/д районного значения КТММ-6 "А/д республиканского значения А-21 "Мамлютка - Костанай" - Воскресеновка - Боголюбово - Надежка" - Новомихайловка" км 0-20;</w:t>
      </w:r>
    </w:p>
    <w:bookmarkEnd w:id="120"/>
    <w:bookmarkStart w:name="z19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10000 тысяч тенге – на субсидирование Мамлютского культурного центра.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c изменением, внесенным решением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2026 год бюджетные кредиты из республиканского бюджета для реализации мер социальной поддержки специалистов в сумме 34600 тысяч тенге.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по видам социальной помощи отдельным категориям нуждающихся граждан на 2026 год в сумме 65033 тысячи тенге, согласно приложению 4.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Мамлютского района на 2025 год в сумме 32037 тысяч тенге.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5"/>
    <w:bookmarkStart w:name="z1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Направить свободные остатки бюджетных средств, сложившихся на 1 января 2026 года в сумме 31572,8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11-1 в соответствии с решением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20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Мамлютского района Северо-Казахстанской области на 2026 год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3756843,6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2167123,6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21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Мамлютского района Северо-Казахстанской области на 2027 год</w:t>
      </w:r>
    </w:p>
    <w:bookmarkEnd w:id="132"/>
    <w:bookmarkStart w:name="z2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22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Мамлютского района Северо-Казахстанской области на 2028 год</w:t>
      </w:r>
    </w:p>
    <w:bookmarkEnd w:id="136"/>
    <w:bookmarkStart w:name="z2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2026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50/3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6/2</w:t>
            </w:r>
          </w:p>
        </w:tc>
      </w:tr>
    </w:tbl>
    <w:bookmarkStart w:name="z10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141"/>
    <w:bookmarkStart w:name="z2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Мамлютского района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54/5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