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d3b8" w14:textId="c3ad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Мамлютка Мамлютского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19 мая 2025 года № 42/2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Мамлютка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227628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108918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118183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228784,5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0,4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города районного значения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 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города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города районного значения.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города районного значения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города районного значения;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Мамлютка на 2025 год целевые текущие трансферты передаваемые из вышестоящего бюджета в сумме 118183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следующие решения маслихата Мамлютского района Северо-Казахстанской области: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города Мамлютка Мамлютского района Северо-Казахстанской области на 2025-2027 годы" от 27 декабря 2024 года № 37/2;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 внесении изменений и дополнений в решение маслихата Мамлютского района Северо-Казахстанской области от 27 декабря 2024 года № 37/2 "Об утверждении бюджета города Мамлютка Мамлютского района Северо-Казахстанской области на 2025-2027 годы" от 14 марта 2025 года № 39/5;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58402,1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2026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</w:t>
            </w:r>
          </w:p>
        </w:tc>
      </w:tr>
    </w:tbl>
    <w:bookmarkStart w:name="z7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Мамлютка Мамлютского района Северо-Казахстанской области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