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6577" w14:textId="e6c6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28 ноября 2025 года № 337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> Кодекса Республики Казахстан "Об административных правонарушениях"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и перечень организаций, в которых должны выполняться общественные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337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Андреевского сельского округа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Бике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Беловского сельского округа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Воскресеновского сельского округа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Дубровинского сельского округа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Краснознаменского сельского округа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Кызыласкерского сельского округа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Леденевского сельского округа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Новомихайловского сельского округа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Пригородного сельского округа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Становского сельского округа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Мамлютка Северо-Казахстанской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