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f88ea" w14:textId="f3f88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 на территории Мамлютского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28 ноября 2025 года № 336. Утратило силу постановлением акимата Мамлютского района Северо-Казахстанской области от 26 июня 2026 года № 198</w:t>
      </w:r>
    </w:p>
    <w:p>
      <w:pPr>
        <w:spacing w:after="0"/>
        <w:ind w:left="0"/>
        <w:jc w:val="both"/>
      </w:pPr>
      <w:bookmarkStart w:name="z2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Мамлютского района Северо-Казахстанской области от 26.06.2026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"О выборах в Республике Казахстан" акимат Мамлютского района Северо-Казахстанской области ПОСТАНОВЛЯЕТ: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места для размещения агитационных печатных материалов для всех кандидатов на территории Мамлютского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Мамлютского района Северо-Казахстанской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Степаненко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Мамлютская районная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 № 336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Сабита Муканова, напротив здания коммунального государственного учреждения "Мамлютская школа-гимназия № 1"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Рабочая, напротив здания коммунального государственного учреждения "Мамлютская средняя школа № 2"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 Мусрепова, напротив здания коммунального государственного учреждения "Комплекс школа-ясли-сад имени Хасана Бектурганова"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Гуденко, напротив здания магазина "Сказка".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Андреевка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50 лет Казахстана, напротив здания дома культуры государственного учреждения "Аппарат акима Андреевского сельского округа Мамлютского района Северо-Казахстанской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Бостандык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 Орда, напротив здания коммунального государственного учреждения "Бостандыкская средняя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Мектеп, напротив здания магазина индивидуального предпринимателя "Бакина".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Щучье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Гүлдер, напротив здания клуба коммунального государственного учреждения "Аппарат акима Беловского сельского округа Мамлютского района Северо-Казахстанской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Чистое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Достық, напротив здания медицинского пункта коммунального государственного предприятия на праве хозяйственного ведения "Мамлютская районная больница" коммунального государственного учреждения "Управление здравоохранения акимата Северо-Казахстанской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Мектеп, напротив здания дома культуры государственного учреждения "Аппарат акима сельского округа Бике Мамлютского района Северо-Казахстанской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Воскресеновка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Жеңіс, напротив здания коммунального государственного учреждения "Воскресеновская средняя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Искра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Конституции, напротив здания коммунального государственного учреждения "Искровская неполная средняя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Становое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Мектеп, напротив здания коммунального государственного учреждения "Становская начальная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Дубровное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Гуденко, напротив здания коммунального государственного учреждения "Дубровинская средняя школа имени С.Г. Гуденко"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Новодубровное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Мектеп, напротив здания культурно досугового центра коммунального государственного учреждения "Аппарат акима Дубровинского сельского округа Мамлютского района Северо-Казахстанской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Жеңіс, напротив здания коммунального государственного учреждения "Михайловская средняя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Краснознаменное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Конституции, напротив здания магазина "Анжелика".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Калугино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Жаға Жай, напротив здания коммунального государственного учреждения "Калугинская неполная средняя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Мектеп, напротив здания коммунального государственного учреждения "Беловская начальная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Кызыласкер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напротив здания конторы товарищества с ограниченной ответственностью "Кзыласкерское".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напротив здания медицинского пункта коммунального государственного предприятия на праве хозяйственного ведения "Мамлютская районная больница" коммунального государственного учреждения "Управление здравоохранения акимата Северо-Казахстанской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Раздольное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напротив здания медицинского пункта коммунального государственного предприятия на праве хозяйственного ведения "Мамлютская районная больница" коммунального государственного учреждения "Управление здравоохранения акимата Северо-Казахстанской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Леденево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Жастар, напротив здания отделения акционерного общества "Казпочта".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Новомихайловка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Победа, напротив здания магазина индивидуального предпринимателя "Сагандыков Мурат Нурмулдинович".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Токаревка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напротив здания конторы товарищества с ограниченной ответственностью "Хуландой".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Минкесер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напротив здания коммунального государственного учреждения "Минкесерская средняя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Бексеит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Мектеп, напротив здания коммунального государственного учреждения "Бексеитская средняя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напротив здания магазина "Нұр".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Афонькино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Орталық, напротив здания коммунального государственного учреждения "Аппарат акима Становского сельского округа Мамлютского района Северо-Казахстанской области".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