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4afd9" w14:textId="bc4af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постановление акимата Мамлютского района Северо-Казахстанской области от 24 апреля 2025 года № 129 "Об утверждении Положений об аппаратах акимов сельских округов Мамлютского района Северо-Казахстанской области"</w:t>
      </w:r>
    </w:p>
    <w:p>
      <w:pPr>
        <w:spacing w:after="0"/>
        <w:ind w:left="0"/>
        <w:jc w:val="both"/>
      </w:pPr>
      <w:r>
        <w:rPr>
          <w:rFonts w:ascii="Times New Roman"/>
          <w:b w:val="false"/>
          <w:i w:val="false"/>
          <w:color w:val="000000"/>
          <w:sz w:val="28"/>
        </w:rPr>
        <w:t>Постановление акимата Мамлютского района Северо-Казахстанской области от 24 июня 2025 года № 201</w:t>
      </w:r>
    </w:p>
    <w:p>
      <w:pPr>
        <w:spacing w:after="0"/>
        <w:ind w:left="0"/>
        <w:jc w:val="both"/>
      </w:pPr>
      <w:bookmarkStart w:name="z4" w:id="0"/>
      <w:r>
        <w:rPr>
          <w:rFonts w:ascii="Times New Roman"/>
          <w:b w:val="false"/>
          <w:i w:val="false"/>
          <w:color w:val="000000"/>
          <w:sz w:val="28"/>
        </w:rPr>
        <w:t>
      Акимат Мамлютского района Северо-Казахстанской области ПОСТАНОВЛЯЕТ:</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акимата Мамлютского района Северо-Казахстанской области от 24 апреля 2025 года № 129 "Об утверждении Положений об аппаратах акимов сельских округов Мамлютского района Северо-Казахстанской области" следующее изменение:</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государственного учреждения "Аппарат акима Краснознаменского сельского округа Мамлютского района Северо-Казахстанской области", утвержденное указанным постановлением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2"/>
    <w:bookmarkStart w:name="z7" w:id="3"/>
    <w:p>
      <w:pPr>
        <w:spacing w:after="0"/>
        <w:ind w:left="0"/>
        <w:jc w:val="both"/>
      </w:pPr>
      <w:r>
        <w:rPr>
          <w:rFonts w:ascii="Times New Roman"/>
          <w:b w:val="false"/>
          <w:i w:val="false"/>
          <w:color w:val="000000"/>
          <w:sz w:val="28"/>
        </w:rPr>
        <w:t>
      2. Государственному учреждению "Аппарат акима Краснознаменского сельского округа Мамлютского района Северо-Казахстанской области" уведомить регистрирующий орган в установленном законодательством порядке и принять иные меры, вытекающие из настоящего постановления.</w:t>
      </w:r>
    </w:p>
    <w:bookmarkEnd w:id="3"/>
    <w:bookmarkStart w:name="z8" w:id="4"/>
    <w:p>
      <w:pPr>
        <w:spacing w:after="0"/>
        <w:ind w:left="0"/>
        <w:jc w:val="both"/>
      </w:pPr>
      <w:r>
        <w:rPr>
          <w:rFonts w:ascii="Times New Roman"/>
          <w:b w:val="false"/>
          <w:i w:val="false"/>
          <w:color w:val="000000"/>
          <w:sz w:val="28"/>
        </w:rPr>
        <w:t>
      3. Контроль за исполнением настоящего постановления возложить на руководителя аппарата акима Мамлютского района.</w:t>
      </w:r>
    </w:p>
    <w:bookmarkEnd w:id="4"/>
    <w:bookmarkStart w:name="z9" w:id="5"/>
    <w:p>
      <w:pPr>
        <w:spacing w:after="0"/>
        <w:ind w:left="0"/>
        <w:jc w:val="both"/>
      </w:pPr>
      <w:r>
        <w:rPr>
          <w:rFonts w:ascii="Times New Roman"/>
          <w:b w:val="false"/>
          <w:i w:val="false"/>
          <w:color w:val="000000"/>
          <w:sz w:val="28"/>
        </w:rPr>
        <w:t>
      4. Настоящее постановление вводится в действие со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Степаненко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постановлению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акимата Мамлютского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24 июня 2025 года № 201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Утверждено постановлением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акимата Мамлютского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24 апреля 2025 года № 129</w:t>
            </w:r>
          </w:p>
        </w:tc>
      </w:tr>
    </w:tbl>
    <w:bookmarkStart w:name="z19" w:id="6"/>
    <w:p>
      <w:pPr>
        <w:spacing w:after="0"/>
        <w:ind w:left="0"/>
        <w:jc w:val="left"/>
      </w:pPr>
      <w:r>
        <w:rPr>
          <w:rFonts w:ascii="Times New Roman"/>
          <w:b/>
          <w:i w:val="false"/>
          <w:color w:val="000000"/>
        </w:rPr>
        <w:t xml:space="preserve"> Положение о государственном учреждении "Аппарат акима Краснознаменского сельского округа Мамлютского района Северо-Казахстанской области"</w:t>
      </w:r>
    </w:p>
    <w:bookmarkEnd w:id="6"/>
    <w:bookmarkStart w:name="z20" w:id="7"/>
    <w:p>
      <w:pPr>
        <w:spacing w:after="0"/>
        <w:ind w:left="0"/>
        <w:jc w:val="left"/>
      </w:pPr>
      <w:r>
        <w:rPr>
          <w:rFonts w:ascii="Times New Roman"/>
          <w:b/>
          <w:i w:val="false"/>
          <w:color w:val="000000"/>
        </w:rPr>
        <w:t xml:space="preserve"> Глава 1. Общие положения</w:t>
      </w:r>
    </w:p>
    <w:bookmarkEnd w:id="7"/>
    <w:bookmarkStart w:name="z21" w:id="8"/>
    <w:p>
      <w:pPr>
        <w:spacing w:after="0"/>
        <w:ind w:left="0"/>
        <w:jc w:val="both"/>
      </w:pPr>
      <w:r>
        <w:rPr>
          <w:rFonts w:ascii="Times New Roman"/>
          <w:b w:val="false"/>
          <w:i w:val="false"/>
          <w:color w:val="000000"/>
          <w:sz w:val="28"/>
        </w:rPr>
        <w:t>
      1. Государственное учреждение "Аппарат акима Краснознаменского сельского округа Мамлютского района Северо-Казахстанской области" (далее – Аппарат акима) является государственным учреждением, обеспечивающим деятельность акима сельского округа и осуществляющим иные функции, предусмотренные законодательством Республики Казахстан.</w:t>
      </w:r>
    </w:p>
    <w:bookmarkEnd w:id="8"/>
    <w:bookmarkStart w:name="z22" w:id="9"/>
    <w:p>
      <w:pPr>
        <w:spacing w:after="0"/>
        <w:ind w:left="0"/>
        <w:jc w:val="both"/>
      </w:pPr>
      <w:r>
        <w:rPr>
          <w:rFonts w:ascii="Times New Roman"/>
          <w:b w:val="false"/>
          <w:i w:val="false"/>
          <w:color w:val="000000"/>
          <w:sz w:val="28"/>
        </w:rPr>
        <w:t>
      2. Аппарат акима осуществляет свою деятельность в соответствии с Конституцией и законами Республики Казахстан, актами Президента и Правительства Республики Казахстан, а также настоящим Положением об аппарате акима.</w:t>
      </w:r>
    </w:p>
    <w:bookmarkEnd w:id="9"/>
    <w:bookmarkStart w:name="z23" w:id="10"/>
    <w:p>
      <w:pPr>
        <w:spacing w:after="0"/>
        <w:ind w:left="0"/>
        <w:jc w:val="both"/>
      </w:pPr>
      <w:r>
        <w:rPr>
          <w:rFonts w:ascii="Times New Roman"/>
          <w:b w:val="false"/>
          <w:i w:val="false"/>
          <w:color w:val="000000"/>
          <w:sz w:val="28"/>
        </w:rPr>
        <w:t>
      3. Аппарат акима является юридическим лицом в организационно – правовой форме государственного учреждения, в соответствии с бюджетным законодательством Республики Казахстан имеет печати и штампы со своим наименованием на государственном языке, бланки установленного образца, счета в органах казначейства.</w:t>
      </w:r>
    </w:p>
    <w:bookmarkEnd w:id="10"/>
    <w:bookmarkStart w:name="z24" w:id="11"/>
    <w:p>
      <w:pPr>
        <w:spacing w:after="0"/>
        <w:ind w:left="0"/>
        <w:jc w:val="both"/>
      </w:pPr>
      <w:r>
        <w:rPr>
          <w:rFonts w:ascii="Times New Roman"/>
          <w:b w:val="false"/>
          <w:i w:val="false"/>
          <w:color w:val="000000"/>
          <w:sz w:val="28"/>
        </w:rPr>
        <w:t>
      4. Аппарат акима вступает в гражданско-правовые отношения от собственного имени.</w:t>
      </w:r>
    </w:p>
    <w:bookmarkEnd w:id="11"/>
    <w:bookmarkStart w:name="z25" w:id="12"/>
    <w:p>
      <w:pPr>
        <w:spacing w:after="0"/>
        <w:ind w:left="0"/>
        <w:jc w:val="both"/>
      </w:pPr>
      <w:r>
        <w:rPr>
          <w:rFonts w:ascii="Times New Roman"/>
          <w:b w:val="false"/>
          <w:i w:val="false"/>
          <w:color w:val="000000"/>
          <w:sz w:val="28"/>
        </w:rPr>
        <w:t>
      5. Аппарат акима имеет право выступать стороной гражданско-правовых отношений от имени государства, если он уполномочен на это в соответствии Законом Республики Казахстан "О местном государственном управлении и самоуправлении в Республике Казахстан", бюджетным и финансовым законодательством.</w:t>
      </w:r>
    </w:p>
    <w:bookmarkEnd w:id="12"/>
    <w:bookmarkStart w:name="z26" w:id="13"/>
    <w:p>
      <w:pPr>
        <w:spacing w:after="0"/>
        <w:ind w:left="0"/>
        <w:jc w:val="both"/>
      </w:pPr>
      <w:r>
        <w:rPr>
          <w:rFonts w:ascii="Times New Roman"/>
          <w:b w:val="false"/>
          <w:i w:val="false"/>
          <w:color w:val="000000"/>
          <w:sz w:val="28"/>
        </w:rPr>
        <w:t>
      6. Положение об Аппарате акима, его структура утверждаются акиматом Мамлютского района Северо-Казахстанской области.</w:t>
      </w:r>
    </w:p>
    <w:bookmarkEnd w:id="13"/>
    <w:bookmarkStart w:name="z27" w:id="14"/>
    <w:p>
      <w:pPr>
        <w:spacing w:after="0"/>
        <w:ind w:left="0"/>
        <w:jc w:val="both"/>
      </w:pPr>
      <w:r>
        <w:rPr>
          <w:rFonts w:ascii="Times New Roman"/>
          <w:b w:val="false"/>
          <w:i w:val="false"/>
          <w:color w:val="000000"/>
          <w:sz w:val="28"/>
        </w:rPr>
        <w:t xml:space="preserve">
      7. Полное наименование: Государственное учреждение "Аппарат акима Краснознаменского сельского округа Мамлютского района Северо-Казахстанской области". </w:t>
      </w:r>
    </w:p>
    <w:bookmarkEnd w:id="14"/>
    <w:bookmarkStart w:name="z28" w:id="15"/>
    <w:p>
      <w:pPr>
        <w:spacing w:after="0"/>
        <w:ind w:left="0"/>
        <w:jc w:val="both"/>
      </w:pPr>
      <w:r>
        <w:rPr>
          <w:rFonts w:ascii="Times New Roman"/>
          <w:b w:val="false"/>
          <w:i w:val="false"/>
          <w:color w:val="000000"/>
          <w:sz w:val="28"/>
        </w:rPr>
        <w:t>
      Юридический адрес: индекс 150906, Республика Казахстан, Северо-Казахстанская область, Мамлютский район, село Краснознаменное, улица Жастар, строение 2Б.</w:t>
      </w:r>
    </w:p>
    <w:bookmarkEnd w:id="15"/>
    <w:bookmarkStart w:name="z29" w:id="16"/>
    <w:p>
      <w:pPr>
        <w:spacing w:after="0"/>
        <w:ind w:left="0"/>
        <w:jc w:val="both"/>
      </w:pPr>
      <w:r>
        <w:rPr>
          <w:rFonts w:ascii="Times New Roman"/>
          <w:b w:val="false"/>
          <w:i w:val="false"/>
          <w:color w:val="000000"/>
          <w:sz w:val="28"/>
        </w:rPr>
        <w:t>
      8. Аппарат акима образуется, упраздняется и реорганизуется акиматом Мамлютского района Северо-Казахстанской области.</w:t>
      </w:r>
    </w:p>
    <w:bookmarkEnd w:id="16"/>
    <w:bookmarkStart w:name="z30" w:id="17"/>
    <w:p>
      <w:pPr>
        <w:spacing w:after="0"/>
        <w:ind w:left="0"/>
        <w:jc w:val="both"/>
      </w:pPr>
      <w:r>
        <w:rPr>
          <w:rFonts w:ascii="Times New Roman"/>
          <w:b w:val="false"/>
          <w:i w:val="false"/>
          <w:color w:val="000000"/>
          <w:sz w:val="28"/>
        </w:rPr>
        <w:t>
      9. Аппарат акима является государственным учреждением, содержащимся за счет местного бюджета.</w:t>
      </w:r>
    </w:p>
    <w:bookmarkEnd w:id="17"/>
    <w:bookmarkStart w:name="z31" w:id="18"/>
    <w:p>
      <w:pPr>
        <w:spacing w:after="0"/>
        <w:ind w:left="0"/>
        <w:jc w:val="both"/>
      </w:pPr>
      <w:r>
        <w:rPr>
          <w:rFonts w:ascii="Times New Roman"/>
          <w:b w:val="false"/>
          <w:i w:val="false"/>
          <w:color w:val="000000"/>
          <w:sz w:val="28"/>
        </w:rPr>
        <w:t>
      10. Аппарату акима запрещается вступать в договорные отношения с субъектами предпринимательства на предмет выполнения обязанностей, являющихся функциями аппарата акима.</w:t>
      </w:r>
    </w:p>
    <w:bookmarkEnd w:id="18"/>
    <w:bookmarkStart w:name="z32" w:id="19"/>
    <w:p>
      <w:pPr>
        <w:spacing w:after="0"/>
        <w:ind w:left="0"/>
        <w:jc w:val="left"/>
      </w:pPr>
      <w:r>
        <w:rPr>
          <w:rFonts w:ascii="Times New Roman"/>
          <w:b/>
          <w:i w:val="false"/>
          <w:color w:val="000000"/>
        </w:rPr>
        <w:t xml:space="preserve"> Глава 2. Основные задачи, функции, права и обязанности Аппарата акима</w:t>
      </w:r>
    </w:p>
    <w:bookmarkEnd w:id="19"/>
    <w:bookmarkStart w:name="z33" w:id="20"/>
    <w:p>
      <w:pPr>
        <w:spacing w:after="0"/>
        <w:ind w:left="0"/>
        <w:jc w:val="both"/>
      </w:pPr>
      <w:r>
        <w:rPr>
          <w:rFonts w:ascii="Times New Roman"/>
          <w:b w:val="false"/>
          <w:i w:val="false"/>
          <w:color w:val="000000"/>
          <w:sz w:val="28"/>
        </w:rPr>
        <w:t>
      11. Задачи:</w:t>
      </w:r>
    </w:p>
    <w:bookmarkEnd w:id="20"/>
    <w:bookmarkStart w:name="z34" w:id="21"/>
    <w:p>
      <w:pPr>
        <w:spacing w:after="0"/>
        <w:ind w:left="0"/>
        <w:jc w:val="both"/>
      </w:pPr>
      <w:r>
        <w:rPr>
          <w:rFonts w:ascii="Times New Roman"/>
          <w:b w:val="false"/>
          <w:i w:val="false"/>
          <w:color w:val="000000"/>
          <w:sz w:val="28"/>
        </w:rPr>
        <w:t>
      Информационно-аналитическое, организационно-правовое, материально-техническое обеспечение деятельности акима, а также решение вопросов местного значения.</w:t>
      </w:r>
    </w:p>
    <w:bookmarkEnd w:id="21"/>
    <w:bookmarkStart w:name="z35" w:id="22"/>
    <w:p>
      <w:pPr>
        <w:spacing w:after="0"/>
        <w:ind w:left="0"/>
        <w:jc w:val="both"/>
      </w:pPr>
      <w:r>
        <w:rPr>
          <w:rFonts w:ascii="Times New Roman"/>
          <w:b w:val="false"/>
          <w:i w:val="false"/>
          <w:color w:val="000000"/>
          <w:sz w:val="28"/>
        </w:rPr>
        <w:t>
      12. Функции:</w:t>
      </w:r>
    </w:p>
    <w:bookmarkEnd w:id="22"/>
    <w:bookmarkStart w:name="z36" w:id="23"/>
    <w:p>
      <w:pPr>
        <w:spacing w:after="0"/>
        <w:ind w:left="0"/>
        <w:jc w:val="both"/>
      </w:pPr>
      <w:r>
        <w:rPr>
          <w:rFonts w:ascii="Times New Roman"/>
          <w:b w:val="false"/>
          <w:i w:val="false"/>
          <w:color w:val="000000"/>
          <w:sz w:val="28"/>
        </w:rPr>
        <w:t>
      1) Аппарат акима в рамках своей компетенции:</w:t>
      </w:r>
    </w:p>
    <w:bookmarkEnd w:id="23"/>
    <w:bookmarkStart w:name="z37" w:id="24"/>
    <w:p>
      <w:pPr>
        <w:spacing w:after="0"/>
        <w:ind w:left="0"/>
        <w:jc w:val="both"/>
      </w:pPr>
      <w:r>
        <w:rPr>
          <w:rFonts w:ascii="Times New Roman"/>
          <w:b w:val="false"/>
          <w:i w:val="false"/>
          <w:color w:val="000000"/>
          <w:sz w:val="28"/>
        </w:rPr>
        <w:t xml:space="preserve">
      обеспечивает организацию проведения схода местного сообщества, раздельного схода местного сообщества жителей села, улицы, собрания местного сообщества; </w:t>
      </w:r>
    </w:p>
    <w:bookmarkEnd w:id="24"/>
    <w:bookmarkStart w:name="z38" w:id="25"/>
    <w:p>
      <w:pPr>
        <w:spacing w:after="0"/>
        <w:ind w:left="0"/>
        <w:jc w:val="both"/>
      </w:pPr>
      <w:r>
        <w:rPr>
          <w:rFonts w:ascii="Times New Roman"/>
          <w:b w:val="false"/>
          <w:i w:val="false"/>
          <w:color w:val="000000"/>
          <w:sz w:val="28"/>
        </w:rPr>
        <w:t>
      оповещает о времени, месте созыва раздельного схода местного сообщества, схода и собрания местного сообщества и обсуждаемых вопросах не позднее чем за десять календарных дней до дня их проведения через средства массовой информации или иными способами;</w:t>
      </w:r>
    </w:p>
    <w:bookmarkEnd w:id="25"/>
    <w:bookmarkStart w:name="z39" w:id="26"/>
    <w:p>
      <w:pPr>
        <w:spacing w:after="0"/>
        <w:ind w:left="0"/>
        <w:jc w:val="both"/>
      </w:pPr>
      <w:r>
        <w:rPr>
          <w:rFonts w:ascii="Times New Roman"/>
          <w:b w:val="false"/>
          <w:i w:val="false"/>
          <w:color w:val="000000"/>
          <w:sz w:val="28"/>
        </w:rPr>
        <w:t>
      обеспечивает исполнение решений, принятых на сходе местного сообщества или собрании местного сообщества и одобренных акимом сельского округа;</w:t>
      </w:r>
    </w:p>
    <w:bookmarkEnd w:id="26"/>
    <w:bookmarkStart w:name="z40" w:id="27"/>
    <w:p>
      <w:pPr>
        <w:spacing w:after="0"/>
        <w:ind w:left="0"/>
        <w:jc w:val="both"/>
      </w:pPr>
      <w:r>
        <w:rPr>
          <w:rFonts w:ascii="Times New Roman"/>
          <w:b w:val="false"/>
          <w:i w:val="false"/>
          <w:color w:val="000000"/>
          <w:sz w:val="28"/>
        </w:rPr>
        <w:t>
      обеспечивает планирование и исполнение бюджета сельского округа;</w:t>
      </w:r>
    </w:p>
    <w:bookmarkEnd w:id="27"/>
    <w:bookmarkStart w:name="z41" w:id="28"/>
    <w:p>
      <w:pPr>
        <w:spacing w:after="0"/>
        <w:ind w:left="0"/>
        <w:jc w:val="both"/>
      </w:pPr>
      <w:r>
        <w:rPr>
          <w:rFonts w:ascii="Times New Roman"/>
          <w:b w:val="false"/>
          <w:i w:val="false"/>
          <w:color w:val="000000"/>
          <w:sz w:val="28"/>
        </w:rPr>
        <w:t>
      представляет собранию местного сообщества и в маслихат Мамлютского района отчет об исполнении бюджета сельского округа;</w:t>
      </w:r>
    </w:p>
    <w:bookmarkEnd w:id="28"/>
    <w:bookmarkStart w:name="z42" w:id="29"/>
    <w:p>
      <w:pPr>
        <w:spacing w:after="0"/>
        <w:ind w:left="0"/>
        <w:jc w:val="both"/>
      </w:pPr>
      <w:r>
        <w:rPr>
          <w:rFonts w:ascii="Times New Roman"/>
          <w:b w:val="false"/>
          <w:i w:val="false"/>
          <w:color w:val="000000"/>
          <w:sz w:val="28"/>
        </w:rPr>
        <w:t xml:space="preserve">
      принимает решение о реализации бюджета сельского округа; </w:t>
      </w:r>
    </w:p>
    <w:bookmarkEnd w:id="29"/>
    <w:bookmarkStart w:name="z43" w:id="30"/>
    <w:p>
      <w:pPr>
        <w:spacing w:after="0"/>
        <w:ind w:left="0"/>
        <w:jc w:val="both"/>
      </w:pPr>
      <w:r>
        <w:rPr>
          <w:rFonts w:ascii="Times New Roman"/>
          <w:b w:val="false"/>
          <w:i w:val="false"/>
          <w:color w:val="000000"/>
          <w:sz w:val="28"/>
        </w:rPr>
        <w:t xml:space="preserve">
      разрабатывает и представляет на утверждение собрания местного сообщества программу развития местного сообщества; </w:t>
      </w:r>
    </w:p>
    <w:bookmarkEnd w:id="30"/>
    <w:bookmarkStart w:name="z44" w:id="31"/>
    <w:p>
      <w:pPr>
        <w:spacing w:after="0"/>
        <w:ind w:left="0"/>
        <w:jc w:val="both"/>
      </w:pPr>
      <w:r>
        <w:rPr>
          <w:rFonts w:ascii="Times New Roman"/>
          <w:b w:val="false"/>
          <w:i w:val="false"/>
          <w:color w:val="000000"/>
          <w:sz w:val="28"/>
        </w:rPr>
        <w:t>
      выступает заказчиком по строительству, реконструкции и ремонту объектов, относящихся к коммунальному имуществу сельского округа;</w:t>
      </w:r>
    </w:p>
    <w:bookmarkEnd w:id="31"/>
    <w:bookmarkStart w:name="z45" w:id="32"/>
    <w:p>
      <w:pPr>
        <w:spacing w:after="0"/>
        <w:ind w:left="0"/>
        <w:jc w:val="both"/>
      </w:pPr>
      <w:r>
        <w:rPr>
          <w:rFonts w:ascii="Times New Roman"/>
          <w:b w:val="false"/>
          <w:i w:val="false"/>
          <w:color w:val="000000"/>
          <w:sz w:val="28"/>
        </w:rPr>
        <w:t xml:space="preserve">
      осуществляет контроль за целевым и эффективным использованием коммунального имущества местного самоуправления; </w:t>
      </w:r>
    </w:p>
    <w:bookmarkEnd w:id="32"/>
    <w:bookmarkStart w:name="z46" w:id="33"/>
    <w:p>
      <w:pPr>
        <w:spacing w:after="0"/>
        <w:ind w:left="0"/>
        <w:jc w:val="both"/>
      </w:pPr>
      <w:r>
        <w:rPr>
          <w:rFonts w:ascii="Times New Roman"/>
          <w:b w:val="false"/>
          <w:i w:val="false"/>
          <w:color w:val="000000"/>
          <w:sz w:val="28"/>
        </w:rPr>
        <w:t>
      осуществляет права субъекта права коммунальной собственности по отношению к коммунальным юридическим лицам местного самоуправления;</w:t>
      </w:r>
    </w:p>
    <w:bookmarkEnd w:id="33"/>
    <w:bookmarkStart w:name="z47" w:id="34"/>
    <w:p>
      <w:pPr>
        <w:spacing w:after="0"/>
        <w:ind w:left="0"/>
        <w:jc w:val="both"/>
      </w:pPr>
      <w:r>
        <w:rPr>
          <w:rFonts w:ascii="Times New Roman"/>
          <w:b w:val="false"/>
          <w:i w:val="false"/>
          <w:color w:val="000000"/>
          <w:sz w:val="28"/>
        </w:rPr>
        <w:t xml:space="preserve">
      устанавливает коммунальному государственному предприятию, имущество которого находится в коммунальной собственности сельского округа (коммунальной собственности местного самоуправления), срок содержания и обеспечения сохранности изъятого имущества до его передачи иному лицу с последующим списанием с баланса; </w:t>
      </w:r>
    </w:p>
    <w:bookmarkEnd w:id="34"/>
    <w:bookmarkStart w:name="z48" w:id="35"/>
    <w:p>
      <w:pPr>
        <w:spacing w:after="0"/>
        <w:ind w:left="0"/>
        <w:jc w:val="both"/>
      </w:pPr>
      <w:r>
        <w:rPr>
          <w:rFonts w:ascii="Times New Roman"/>
          <w:b w:val="false"/>
          <w:i w:val="false"/>
          <w:color w:val="000000"/>
          <w:sz w:val="28"/>
        </w:rPr>
        <w:t xml:space="preserve">
      представляет интересы государства по вопросам коммунального имущества местного самоуправления, осуществляет защиту права собственности сельского округа (коммунальной собственности местного самоуправления); </w:t>
      </w:r>
    </w:p>
    <w:bookmarkEnd w:id="35"/>
    <w:bookmarkStart w:name="z49" w:id="36"/>
    <w:p>
      <w:pPr>
        <w:spacing w:after="0"/>
        <w:ind w:left="0"/>
        <w:jc w:val="both"/>
      </w:pPr>
      <w:r>
        <w:rPr>
          <w:rFonts w:ascii="Times New Roman"/>
          <w:b w:val="false"/>
          <w:i w:val="false"/>
          <w:color w:val="000000"/>
          <w:sz w:val="28"/>
        </w:rPr>
        <w:t xml:space="preserve">
      осуществляет контроль за выполнением доверительным управляющим обязательств по договору доверительного управления коммунальным имуществом местного самоуправления; </w:t>
      </w:r>
    </w:p>
    <w:bookmarkEnd w:id="36"/>
    <w:bookmarkStart w:name="z50" w:id="37"/>
    <w:p>
      <w:pPr>
        <w:spacing w:after="0"/>
        <w:ind w:left="0"/>
        <w:jc w:val="both"/>
      </w:pPr>
      <w:r>
        <w:rPr>
          <w:rFonts w:ascii="Times New Roman"/>
          <w:b w:val="false"/>
          <w:i w:val="false"/>
          <w:color w:val="000000"/>
          <w:sz w:val="28"/>
        </w:rPr>
        <w:t>
      осуществляет контроль и анализ выполнения планов развития коммунальных государственных предприятий, имущество которых находится в коммунальной собственности сельского округа (коммунальной собственности местного самоуправления);</w:t>
      </w:r>
    </w:p>
    <w:bookmarkEnd w:id="37"/>
    <w:bookmarkStart w:name="z51" w:id="38"/>
    <w:p>
      <w:pPr>
        <w:spacing w:after="0"/>
        <w:ind w:left="0"/>
        <w:jc w:val="both"/>
      </w:pPr>
      <w:r>
        <w:rPr>
          <w:rFonts w:ascii="Times New Roman"/>
          <w:b w:val="false"/>
          <w:i w:val="false"/>
          <w:color w:val="000000"/>
          <w:sz w:val="28"/>
        </w:rPr>
        <w:t>
      организует учет коммунального имущества местного самоуправления, обеспечивает его эффективное использование;</w:t>
      </w:r>
    </w:p>
    <w:bookmarkEnd w:id="38"/>
    <w:bookmarkStart w:name="z52" w:id="39"/>
    <w:p>
      <w:pPr>
        <w:spacing w:after="0"/>
        <w:ind w:left="0"/>
        <w:jc w:val="both"/>
      </w:pPr>
      <w:r>
        <w:rPr>
          <w:rFonts w:ascii="Times New Roman"/>
          <w:b w:val="false"/>
          <w:i w:val="false"/>
          <w:color w:val="000000"/>
          <w:sz w:val="28"/>
        </w:rPr>
        <w:t>
      2) Аппарат акима по согласованию с собранием местного сообщества:</w:t>
      </w:r>
    </w:p>
    <w:bookmarkEnd w:id="39"/>
    <w:bookmarkStart w:name="z53" w:id="40"/>
    <w:p>
      <w:pPr>
        <w:spacing w:after="0"/>
        <w:ind w:left="0"/>
        <w:jc w:val="both"/>
      </w:pPr>
      <w:r>
        <w:rPr>
          <w:rFonts w:ascii="Times New Roman"/>
          <w:b w:val="false"/>
          <w:i w:val="false"/>
          <w:color w:val="000000"/>
          <w:sz w:val="28"/>
        </w:rPr>
        <w:t>
      разрабатывает проекты правовых актов в сфере управления коммунальным имуществом местного самоуправления в пределах своей компетенции;</w:t>
      </w:r>
    </w:p>
    <w:bookmarkEnd w:id="40"/>
    <w:bookmarkStart w:name="z54" w:id="41"/>
    <w:p>
      <w:pPr>
        <w:spacing w:after="0"/>
        <w:ind w:left="0"/>
        <w:jc w:val="both"/>
      </w:pPr>
      <w:r>
        <w:rPr>
          <w:rFonts w:ascii="Times New Roman"/>
          <w:b w:val="false"/>
          <w:i w:val="false"/>
          <w:color w:val="000000"/>
          <w:sz w:val="28"/>
        </w:rPr>
        <w:t>
      управляет коммунальным имуществом местного самоуправления, если иное не предусмотрено законами Республики Казахстан, осуществляет меры по его защите;</w:t>
      </w:r>
    </w:p>
    <w:bookmarkEnd w:id="41"/>
    <w:bookmarkStart w:name="z55" w:id="42"/>
    <w:p>
      <w:pPr>
        <w:spacing w:after="0"/>
        <w:ind w:left="0"/>
        <w:jc w:val="both"/>
      </w:pPr>
      <w:r>
        <w:rPr>
          <w:rFonts w:ascii="Times New Roman"/>
          <w:b w:val="false"/>
          <w:i w:val="false"/>
          <w:color w:val="000000"/>
          <w:sz w:val="28"/>
        </w:rPr>
        <w:t xml:space="preserve">
      принимает решение и осуществляет приватизацию коммунального имущества местного самоуправления, в том числе обеспечивает его сохранность в процессе подготовки объекта к приватизации, привлекает посредника для организации процесса приватизации, обеспечивает оценку объекта приватизации, осуществляет подготовку и заключение договоров купли-продажи объекта приватизации и контроль за соблюдением условий договоров купли-продажи; </w:t>
      </w:r>
    </w:p>
    <w:bookmarkEnd w:id="42"/>
    <w:bookmarkStart w:name="z56" w:id="43"/>
    <w:p>
      <w:pPr>
        <w:spacing w:after="0"/>
        <w:ind w:left="0"/>
        <w:jc w:val="both"/>
      </w:pPr>
      <w:r>
        <w:rPr>
          <w:rFonts w:ascii="Times New Roman"/>
          <w:b w:val="false"/>
          <w:i w:val="false"/>
          <w:color w:val="000000"/>
          <w:sz w:val="28"/>
        </w:rPr>
        <w:t xml:space="preserve">
      определяет предмет и цели деятельности коммунального государственного предприятия, имущество которого находится в коммунальной собственности сельского округа (коммунальной собственности местного самоуправления), а также вид коммунального государственного предприятия (на праве хозяйственного ведения или казенное предприятие), осуществляющего такую деятельность; </w:t>
      </w:r>
    </w:p>
    <w:bookmarkEnd w:id="43"/>
    <w:bookmarkStart w:name="z57" w:id="44"/>
    <w:p>
      <w:pPr>
        <w:spacing w:after="0"/>
        <w:ind w:left="0"/>
        <w:jc w:val="both"/>
      </w:pPr>
      <w:r>
        <w:rPr>
          <w:rFonts w:ascii="Times New Roman"/>
          <w:b w:val="false"/>
          <w:i w:val="false"/>
          <w:color w:val="000000"/>
          <w:sz w:val="28"/>
        </w:rPr>
        <w:t>
      осуществляет изъятие или перераспределение имущества, переданного коммунальному юридическому лицу местного самоуправления или приобретенного им в результате собственной хозяйственной деятельности;</w:t>
      </w:r>
    </w:p>
    <w:bookmarkEnd w:id="44"/>
    <w:bookmarkStart w:name="z58" w:id="45"/>
    <w:p>
      <w:pPr>
        <w:spacing w:after="0"/>
        <w:ind w:left="0"/>
        <w:jc w:val="both"/>
      </w:pPr>
      <w:r>
        <w:rPr>
          <w:rFonts w:ascii="Times New Roman"/>
          <w:b w:val="false"/>
          <w:i w:val="false"/>
          <w:color w:val="000000"/>
          <w:sz w:val="28"/>
        </w:rPr>
        <w:t xml:space="preserve">
      осуществляет изъятие излишнего, неиспользуемого либо используемого не по назначению имущества коммунальных юридических лиц местного самоуправления; </w:t>
      </w:r>
    </w:p>
    <w:bookmarkEnd w:id="45"/>
    <w:bookmarkStart w:name="z59" w:id="46"/>
    <w:p>
      <w:pPr>
        <w:spacing w:after="0"/>
        <w:ind w:left="0"/>
        <w:jc w:val="both"/>
      </w:pPr>
      <w:r>
        <w:rPr>
          <w:rFonts w:ascii="Times New Roman"/>
          <w:b w:val="false"/>
          <w:i w:val="false"/>
          <w:color w:val="000000"/>
          <w:sz w:val="28"/>
        </w:rPr>
        <w:t>
      предоставляет коммунальное имущество местного самоуправления в имущественный наем (аренду), доверительное управление физическим лицам и негосударственным юридическим лицам без права последующего выкупа либо с правом последующего выкупа;</w:t>
      </w:r>
    </w:p>
    <w:bookmarkEnd w:id="46"/>
    <w:bookmarkStart w:name="z60" w:id="47"/>
    <w:p>
      <w:pPr>
        <w:spacing w:after="0"/>
        <w:ind w:left="0"/>
        <w:jc w:val="both"/>
      </w:pPr>
      <w:r>
        <w:rPr>
          <w:rFonts w:ascii="Times New Roman"/>
          <w:b w:val="false"/>
          <w:i w:val="false"/>
          <w:color w:val="000000"/>
          <w:sz w:val="28"/>
        </w:rPr>
        <w:t>
      принимает решение о создании, реорганизации, изменении наименования и ликвидации коммунальных юридических лиц местного самоуправления по согласованию с акимом Мамлютского района;</w:t>
      </w:r>
    </w:p>
    <w:bookmarkEnd w:id="47"/>
    <w:bookmarkStart w:name="z61" w:id="48"/>
    <w:p>
      <w:pPr>
        <w:spacing w:after="0"/>
        <w:ind w:left="0"/>
        <w:jc w:val="both"/>
      </w:pPr>
      <w:r>
        <w:rPr>
          <w:rFonts w:ascii="Times New Roman"/>
          <w:b w:val="false"/>
          <w:i w:val="false"/>
          <w:color w:val="000000"/>
          <w:sz w:val="28"/>
        </w:rPr>
        <w:t xml:space="preserve">
      дает согласие коммунальному государственному предприятию на отчуждение или распоряжение иным способом, закрепленным за ним имуществом (за исключением продажи произведенной им продукции), создание филиалов и представительств, а также на передачу и списание дебиторской задолженности; </w:t>
      </w:r>
    </w:p>
    <w:bookmarkEnd w:id="48"/>
    <w:bookmarkStart w:name="z62" w:id="49"/>
    <w:p>
      <w:pPr>
        <w:spacing w:after="0"/>
        <w:ind w:left="0"/>
        <w:jc w:val="both"/>
      </w:pPr>
      <w:r>
        <w:rPr>
          <w:rFonts w:ascii="Times New Roman"/>
          <w:b w:val="false"/>
          <w:i w:val="false"/>
          <w:color w:val="000000"/>
          <w:sz w:val="28"/>
        </w:rPr>
        <w:t>
      утверждает устав (положение) государственных юридических лиц местного самоуправления, внесение в него изменений и дополнений;</w:t>
      </w:r>
    </w:p>
    <w:bookmarkEnd w:id="49"/>
    <w:bookmarkStart w:name="z63" w:id="50"/>
    <w:p>
      <w:pPr>
        <w:spacing w:after="0"/>
        <w:ind w:left="0"/>
        <w:jc w:val="both"/>
      </w:pPr>
      <w:r>
        <w:rPr>
          <w:rFonts w:ascii="Times New Roman"/>
          <w:b w:val="false"/>
          <w:i w:val="false"/>
          <w:color w:val="000000"/>
          <w:sz w:val="28"/>
        </w:rPr>
        <w:t xml:space="preserve">
      определяет приоритетные направления деятельности и обязательные объемы работ (услуг), финансируемых из бюджета, коммунальных государственных предприятий, имущество которых находится в коммунальной собственности сельского округа (коммунальной собственности местного самоуправления); </w:t>
      </w:r>
    </w:p>
    <w:bookmarkEnd w:id="50"/>
    <w:bookmarkStart w:name="z64" w:id="51"/>
    <w:p>
      <w:pPr>
        <w:spacing w:after="0"/>
        <w:ind w:left="0"/>
        <w:jc w:val="both"/>
      </w:pPr>
      <w:r>
        <w:rPr>
          <w:rFonts w:ascii="Times New Roman"/>
          <w:b w:val="false"/>
          <w:i w:val="false"/>
          <w:color w:val="000000"/>
          <w:sz w:val="28"/>
        </w:rPr>
        <w:t xml:space="preserve">
      рассматривает, согласовывает в случаях, предусмотренных подпунктом 11) статьи 18 Закона Республики Казахстан "О государственном имуществе", и утверждает планы развития государственных предприятий, имущество которых находится в коммунальной собственности сельского округа (коммунальной собственности местного самоуправления), и отчеты по их исполнению; </w:t>
      </w:r>
    </w:p>
    <w:bookmarkEnd w:id="51"/>
    <w:bookmarkStart w:name="z65" w:id="52"/>
    <w:p>
      <w:pPr>
        <w:spacing w:after="0"/>
        <w:ind w:left="0"/>
        <w:jc w:val="both"/>
      </w:pPr>
      <w:r>
        <w:rPr>
          <w:rFonts w:ascii="Times New Roman"/>
          <w:b w:val="false"/>
          <w:i w:val="false"/>
          <w:color w:val="000000"/>
          <w:sz w:val="28"/>
        </w:rPr>
        <w:t>
      принимает решения об использовании коммунального имущества местного самоуправления, в том числе о передаче его в залог, аренду, безвозмездное пользование и доверительное управление;</w:t>
      </w:r>
    </w:p>
    <w:bookmarkEnd w:id="52"/>
    <w:bookmarkStart w:name="z66" w:id="53"/>
    <w:p>
      <w:pPr>
        <w:spacing w:after="0"/>
        <w:ind w:left="0"/>
        <w:jc w:val="both"/>
      </w:pPr>
      <w:r>
        <w:rPr>
          <w:rFonts w:ascii="Times New Roman"/>
          <w:b w:val="false"/>
          <w:i w:val="false"/>
          <w:color w:val="000000"/>
          <w:sz w:val="28"/>
        </w:rPr>
        <w:t>
      закрепляет коммунальное имущество местного самоуправления за коммунальными юридическими лицами местного самоуправления;</w:t>
      </w:r>
    </w:p>
    <w:bookmarkEnd w:id="53"/>
    <w:bookmarkStart w:name="z67" w:id="54"/>
    <w:p>
      <w:pPr>
        <w:spacing w:after="0"/>
        <w:ind w:left="0"/>
        <w:jc w:val="both"/>
      </w:pPr>
      <w:r>
        <w:rPr>
          <w:rFonts w:ascii="Times New Roman"/>
          <w:b w:val="false"/>
          <w:i w:val="false"/>
          <w:color w:val="000000"/>
          <w:sz w:val="28"/>
        </w:rPr>
        <w:t xml:space="preserve">
      принимает решение об отчуждении коммунального имущества местного самоуправления; </w:t>
      </w:r>
    </w:p>
    <w:bookmarkEnd w:id="54"/>
    <w:bookmarkStart w:name="z68" w:id="55"/>
    <w:p>
      <w:pPr>
        <w:spacing w:after="0"/>
        <w:ind w:left="0"/>
        <w:jc w:val="both"/>
      </w:pPr>
      <w:r>
        <w:rPr>
          <w:rFonts w:ascii="Times New Roman"/>
          <w:b w:val="false"/>
          <w:i w:val="false"/>
          <w:color w:val="000000"/>
          <w:sz w:val="28"/>
        </w:rPr>
        <w:t>
      осуществляет иные полномочия, предоставленные Гражданским кодексом Республики Казахстан, Земельным кодексом Республики Казахстан, Бюджетным кодексом Республики Казахстан, Налоговым кодексом Республики Казахстан, Трудовым кодексом Республики Казахстан, Социальным Кодексом Республики Казахстан, Административным процедурно-процессуальным Кодексом Республики Казахстан, Кодексом Республики Казахстан "Об административных правонарушениях", Законом Республики Казахстан "О местном государственном управлении и самоуправлении в Республике Казахстан", Законом Республики Казахстан "О государственной службе Республики Казахстан", Законом Республики Казахстан "О правовых актах", Законом Республики Казахстан "О государственном имуществе", Законом Республики Казахстан "О государственных услугах", Законом Республики Казахстан "О государственных закупках", Законом Республики Казахстан "О мобилизационной подготовке и мобилизации", Законом Республики Казахстан "О воинской службе и статусе военнослужащих", Законом Республики Казахстан "О гражданской защите", Законом Республики Казахстан "О нотариате", Законом Республики Казахстан "О государственном регулировании развития агропромышленного комплекса и сельских территорий", Законом Республики Казахстан "О медиации", актами Президента и Правительства Республики Казахстан.</w:t>
      </w:r>
    </w:p>
    <w:bookmarkEnd w:id="55"/>
    <w:bookmarkStart w:name="z69" w:id="56"/>
    <w:p>
      <w:pPr>
        <w:spacing w:after="0"/>
        <w:ind w:left="0"/>
        <w:jc w:val="both"/>
      </w:pPr>
      <w:r>
        <w:rPr>
          <w:rFonts w:ascii="Times New Roman"/>
          <w:b w:val="false"/>
          <w:i w:val="false"/>
          <w:color w:val="000000"/>
          <w:sz w:val="28"/>
        </w:rPr>
        <w:t>
      13. Аппарат акима имеет право, в пределах своей компетенции:</w:t>
      </w:r>
    </w:p>
    <w:bookmarkEnd w:id="56"/>
    <w:bookmarkStart w:name="z70" w:id="57"/>
    <w:p>
      <w:pPr>
        <w:spacing w:after="0"/>
        <w:ind w:left="0"/>
        <w:jc w:val="both"/>
      </w:pPr>
      <w:r>
        <w:rPr>
          <w:rFonts w:ascii="Times New Roman"/>
          <w:b w:val="false"/>
          <w:i w:val="false"/>
          <w:color w:val="000000"/>
          <w:sz w:val="28"/>
        </w:rPr>
        <w:t xml:space="preserve">
      запрашивать и получать необходимую информацию, документы и иные материалы от должностных лиц государственных органов и других организаций; </w:t>
      </w:r>
    </w:p>
    <w:bookmarkEnd w:id="57"/>
    <w:bookmarkStart w:name="z71" w:id="58"/>
    <w:p>
      <w:pPr>
        <w:spacing w:after="0"/>
        <w:ind w:left="0"/>
        <w:jc w:val="both"/>
      </w:pPr>
      <w:r>
        <w:rPr>
          <w:rFonts w:ascii="Times New Roman"/>
          <w:b w:val="false"/>
          <w:i w:val="false"/>
          <w:color w:val="000000"/>
          <w:sz w:val="28"/>
        </w:rPr>
        <w:t>
      приобретать и осуществлять имущественные и неимущественные права;</w:t>
      </w:r>
    </w:p>
    <w:bookmarkEnd w:id="58"/>
    <w:bookmarkStart w:name="z72" w:id="59"/>
    <w:p>
      <w:pPr>
        <w:spacing w:after="0"/>
        <w:ind w:left="0"/>
        <w:jc w:val="both"/>
      </w:pPr>
      <w:r>
        <w:rPr>
          <w:rFonts w:ascii="Times New Roman"/>
          <w:b w:val="false"/>
          <w:i w:val="false"/>
          <w:color w:val="000000"/>
          <w:sz w:val="28"/>
        </w:rPr>
        <w:t>
      пользоваться информационными базами данных органов государственного управления, архивов, научных учреждений;</w:t>
      </w:r>
    </w:p>
    <w:bookmarkEnd w:id="59"/>
    <w:bookmarkStart w:name="z73" w:id="60"/>
    <w:p>
      <w:pPr>
        <w:spacing w:after="0"/>
        <w:ind w:left="0"/>
        <w:jc w:val="both"/>
      </w:pPr>
      <w:r>
        <w:rPr>
          <w:rFonts w:ascii="Times New Roman"/>
          <w:b w:val="false"/>
          <w:i w:val="false"/>
          <w:color w:val="000000"/>
          <w:sz w:val="28"/>
        </w:rPr>
        <w:t>
      заключать договора, соглашения;</w:t>
      </w:r>
    </w:p>
    <w:bookmarkEnd w:id="60"/>
    <w:bookmarkStart w:name="z74" w:id="61"/>
    <w:p>
      <w:pPr>
        <w:spacing w:after="0"/>
        <w:ind w:left="0"/>
        <w:jc w:val="both"/>
      </w:pPr>
      <w:r>
        <w:rPr>
          <w:rFonts w:ascii="Times New Roman"/>
          <w:b w:val="false"/>
          <w:i w:val="false"/>
          <w:color w:val="000000"/>
          <w:sz w:val="28"/>
        </w:rPr>
        <w:t>
      иметь иные права, предусмотренные Гражданским кодексом Республики Казахстан, Земельным кодексом Республики Казахстан, Бюджетным кодексом Республики Казахстан, Налоговым кодексом Республики Казахстан, Трудовым кодексом Республики Казахстан, Социальным Кодексом Республики Казахстан, Административным процедурно-процессуальным Кодексом Республики Казахстан, Кодексом Республики Казахстан "Об административных правонарушениях", Законом Республики Казахстан "О местном государственном управлении и самоуправлении в Республике Казахстан", Законом Республики Казахстан "О государственной службе Республики Казахстан", Законом Республики Казахстан "О правовых актах", Законом Республики Казахстан "О государственном имуществе", Законом Республики Казахстан "О государственных услугах", Законом Республики Казахстан "О государственных закупках", Законом Республики Казахстан "О мобилизационной подготовке и мобилизации", Законом Республики Казахстан "О воинской службе и статусе военнослужащих", Законом Республики Казахстан "О гражданской защите", Законом Республики Казахстан "О нотариате", Законом Республики Казахстан "О государственном регулировании развития агропромышленного комплекса и сельских территорий", Законом Республики Казахстан "О медиации", актами Президента и Правительства Республики Казахстан.</w:t>
      </w:r>
    </w:p>
    <w:bookmarkEnd w:id="61"/>
    <w:bookmarkStart w:name="z75" w:id="62"/>
    <w:p>
      <w:pPr>
        <w:spacing w:after="0"/>
        <w:ind w:left="0"/>
        <w:jc w:val="both"/>
      </w:pPr>
      <w:r>
        <w:rPr>
          <w:rFonts w:ascii="Times New Roman"/>
          <w:b w:val="false"/>
          <w:i w:val="false"/>
          <w:color w:val="000000"/>
          <w:sz w:val="28"/>
        </w:rPr>
        <w:t>
      14. Обязанности Аппарата акима, в пределах своей компетенции:</w:t>
      </w:r>
    </w:p>
    <w:bookmarkEnd w:id="62"/>
    <w:bookmarkStart w:name="z76" w:id="63"/>
    <w:p>
      <w:pPr>
        <w:spacing w:after="0"/>
        <w:ind w:left="0"/>
        <w:jc w:val="both"/>
      </w:pPr>
      <w:r>
        <w:rPr>
          <w:rFonts w:ascii="Times New Roman"/>
          <w:b w:val="false"/>
          <w:i w:val="false"/>
          <w:color w:val="000000"/>
          <w:sz w:val="28"/>
        </w:rPr>
        <w:t>
      качественно оказывать государственные услуги населению в соответствии с действующим законодательством в сфере оказания государственных услуг;</w:t>
      </w:r>
    </w:p>
    <w:bookmarkEnd w:id="63"/>
    <w:bookmarkStart w:name="z77" w:id="64"/>
    <w:p>
      <w:pPr>
        <w:spacing w:after="0"/>
        <w:ind w:left="0"/>
        <w:jc w:val="both"/>
      </w:pPr>
      <w:r>
        <w:rPr>
          <w:rFonts w:ascii="Times New Roman"/>
          <w:b w:val="false"/>
          <w:i w:val="false"/>
          <w:color w:val="000000"/>
          <w:sz w:val="28"/>
        </w:rPr>
        <w:t>
      качественно и своевременно исполнять акты и поручения Президента, Правительства Республики Казахстан и иных центральных исполнительных органов, акима и акимата области, района, акима сельского округа;</w:t>
      </w:r>
    </w:p>
    <w:bookmarkEnd w:id="64"/>
    <w:bookmarkStart w:name="z78" w:id="65"/>
    <w:p>
      <w:pPr>
        <w:spacing w:after="0"/>
        <w:ind w:left="0"/>
        <w:jc w:val="both"/>
      </w:pPr>
      <w:r>
        <w:rPr>
          <w:rFonts w:ascii="Times New Roman"/>
          <w:b w:val="false"/>
          <w:i w:val="false"/>
          <w:color w:val="000000"/>
          <w:sz w:val="28"/>
        </w:rPr>
        <w:t>
      соблюдать нормы действующего законодательства Республики Казахстан.</w:t>
      </w:r>
    </w:p>
    <w:bookmarkEnd w:id="65"/>
    <w:bookmarkStart w:name="z79" w:id="66"/>
    <w:p>
      <w:pPr>
        <w:spacing w:after="0"/>
        <w:ind w:left="0"/>
        <w:jc w:val="left"/>
      </w:pPr>
      <w:r>
        <w:rPr>
          <w:rFonts w:ascii="Times New Roman"/>
          <w:b/>
          <w:i w:val="false"/>
          <w:color w:val="000000"/>
        </w:rPr>
        <w:t xml:space="preserve"> Глава 3. Организация деятельности Аппарата акима</w:t>
      </w:r>
    </w:p>
    <w:bookmarkEnd w:id="66"/>
    <w:bookmarkStart w:name="z80" w:id="67"/>
    <w:p>
      <w:pPr>
        <w:spacing w:after="0"/>
        <w:ind w:left="0"/>
        <w:jc w:val="both"/>
      </w:pPr>
      <w:r>
        <w:rPr>
          <w:rFonts w:ascii="Times New Roman"/>
          <w:b w:val="false"/>
          <w:i w:val="false"/>
          <w:color w:val="000000"/>
          <w:sz w:val="28"/>
        </w:rPr>
        <w:t>
      15. Аппарат акима возглавляется акимом.</w:t>
      </w:r>
    </w:p>
    <w:bookmarkEnd w:id="67"/>
    <w:bookmarkStart w:name="z81" w:id="68"/>
    <w:p>
      <w:pPr>
        <w:spacing w:after="0"/>
        <w:ind w:left="0"/>
        <w:jc w:val="both"/>
      </w:pPr>
      <w:r>
        <w:rPr>
          <w:rFonts w:ascii="Times New Roman"/>
          <w:b w:val="false"/>
          <w:i w:val="false"/>
          <w:color w:val="000000"/>
          <w:sz w:val="28"/>
        </w:rPr>
        <w:t xml:space="preserve">
      16. Полномочия акима: </w:t>
      </w:r>
    </w:p>
    <w:bookmarkEnd w:id="68"/>
    <w:bookmarkStart w:name="z82" w:id="69"/>
    <w:p>
      <w:pPr>
        <w:spacing w:after="0"/>
        <w:ind w:left="0"/>
        <w:jc w:val="both"/>
      </w:pPr>
      <w:r>
        <w:rPr>
          <w:rFonts w:ascii="Times New Roman"/>
          <w:b w:val="false"/>
          <w:i w:val="false"/>
          <w:color w:val="000000"/>
          <w:sz w:val="28"/>
        </w:rPr>
        <w:t>
      организует работу Аппарата акима, осуществляет руководство его деятельностью;</w:t>
      </w:r>
    </w:p>
    <w:bookmarkEnd w:id="69"/>
    <w:bookmarkStart w:name="z83" w:id="70"/>
    <w:p>
      <w:pPr>
        <w:spacing w:after="0"/>
        <w:ind w:left="0"/>
        <w:jc w:val="both"/>
      </w:pPr>
      <w:r>
        <w:rPr>
          <w:rFonts w:ascii="Times New Roman"/>
          <w:b w:val="false"/>
          <w:i w:val="false"/>
          <w:color w:val="000000"/>
          <w:sz w:val="28"/>
        </w:rPr>
        <w:t>
      рассматривает решения, принятые на сходе местного сообщества или собрании местного сообщества, обеспечивает их исполнение;</w:t>
      </w:r>
    </w:p>
    <w:bookmarkEnd w:id="70"/>
    <w:bookmarkStart w:name="z84" w:id="71"/>
    <w:p>
      <w:pPr>
        <w:spacing w:after="0"/>
        <w:ind w:left="0"/>
        <w:jc w:val="both"/>
      </w:pPr>
      <w:r>
        <w:rPr>
          <w:rFonts w:ascii="Times New Roman"/>
          <w:b w:val="false"/>
          <w:i w:val="false"/>
          <w:color w:val="000000"/>
          <w:sz w:val="28"/>
        </w:rPr>
        <w:t>
      принимает работников по трудовому договору за счет экономии бюджетных средств и (или) поступлений, предусмотренных законодательством Республики Казахстан о местном государственном управлении и самоуправлении;</w:t>
      </w:r>
    </w:p>
    <w:bookmarkEnd w:id="71"/>
    <w:bookmarkStart w:name="z85" w:id="72"/>
    <w:p>
      <w:pPr>
        <w:spacing w:after="0"/>
        <w:ind w:left="0"/>
        <w:jc w:val="both"/>
      </w:pPr>
      <w:r>
        <w:rPr>
          <w:rFonts w:ascii="Times New Roman"/>
          <w:b w:val="false"/>
          <w:i w:val="false"/>
          <w:color w:val="000000"/>
          <w:sz w:val="28"/>
        </w:rPr>
        <w:t>
      составляет и утверждает сводный план поступлений и расходов денег от реализации государственными учреждениями товаров (работ, услуг), остающихся в их распоряжении, в соответствии с бюджетным законодательством Республики Казахстан;</w:t>
      </w:r>
    </w:p>
    <w:bookmarkEnd w:id="72"/>
    <w:bookmarkStart w:name="z86" w:id="73"/>
    <w:p>
      <w:pPr>
        <w:spacing w:after="0"/>
        <w:ind w:left="0"/>
        <w:jc w:val="both"/>
      </w:pPr>
      <w:r>
        <w:rPr>
          <w:rFonts w:ascii="Times New Roman"/>
          <w:b w:val="false"/>
          <w:i w:val="false"/>
          <w:color w:val="000000"/>
          <w:sz w:val="28"/>
        </w:rPr>
        <w:t>
      проводит инвентаризацию жилищного фонда города районного значения, поселка, села, сельского округа;</w:t>
      </w:r>
    </w:p>
    <w:bookmarkEnd w:id="73"/>
    <w:bookmarkStart w:name="z87" w:id="74"/>
    <w:p>
      <w:pPr>
        <w:spacing w:after="0"/>
        <w:ind w:left="0"/>
        <w:jc w:val="both"/>
      </w:pPr>
      <w:r>
        <w:rPr>
          <w:rFonts w:ascii="Times New Roman"/>
          <w:b w:val="false"/>
          <w:i w:val="false"/>
          <w:color w:val="000000"/>
          <w:sz w:val="28"/>
        </w:rPr>
        <w:t>
      организует по согласованию с акимом Мамлютского района и собранием местного сообщества снос аварийного жилья сельского округа;</w:t>
      </w:r>
    </w:p>
    <w:bookmarkEnd w:id="74"/>
    <w:bookmarkStart w:name="z88" w:id="75"/>
    <w:p>
      <w:pPr>
        <w:spacing w:after="0"/>
        <w:ind w:left="0"/>
        <w:jc w:val="both"/>
      </w:pPr>
      <w:r>
        <w:rPr>
          <w:rFonts w:ascii="Times New Roman"/>
          <w:b w:val="false"/>
          <w:i w:val="false"/>
          <w:color w:val="000000"/>
          <w:sz w:val="28"/>
        </w:rPr>
        <w:t>
      оказывает содействие микрокредитованию сельского населения в рамках программных документов системы государственного планирования;</w:t>
      </w:r>
    </w:p>
    <w:bookmarkEnd w:id="75"/>
    <w:bookmarkStart w:name="z89" w:id="76"/>
    <w:p>
      <w:pPr>
        <w:spacing w:after="0"/>
        <w:ind w:left="0"/>
        <w:jc w:val="both"/>
      </w:pPr>
      <w:r>
        <w:rPr>
          <w:rFonts w:ascii="Times New Roman"/>
          <w:b w:val="false"/>
          <w:i w:val="false"/>
          <w:color w:val="000000"/>
          <w:sz w:val="28"/>
        </w:rPr>
        <w:t>
      осуществляет иные полномочия, возложенные Гражданским кодексом Республики Казахстан, Земельным кодексом Республики Казахстан, Бюджетным кодексом Республики Казахстан, Налоговым кодексом Республики Казахстан, Трудовым кодексом Республики Казахстан, Социальным Кодексом Республики Казахстан, Административным процедурно-процессуальным Кодексом Республики Казахстан, Кодексом Республики Казахстан "Об административных правонарушениях", Законом Республики Казахстан "О местном государственном управлении и самоуправлении в Республике Казахстан", Законом Республики Казахстан "О государственной службе Республики Казахстан", Законом Республики Казахстан "О правовых актах", Законом Республики Казахстан "О государственном имуществе", Законом Республики Казахстан "О государственных услугах", Законом Республики Казахстан "О государственных закупках", Законом Республики Казахстан "О мобилизационной подготовке и мобилизации", Законом Республики Казахстан "О воинской службе и статусе военнослужащих", Законом Республики Казахстан "О гражданской защите", Законом Республики Казахстан "О нотариате", Законом Республики Казахстан "О государственном регулировании развития агропромышленного комплекса и сельских территорий", Законом Республики Казахстан "О медиации", актами Президента и Правительства Республики Казахстан.</w:t>
      </w:r>
    </w:p>
    <w:bookmarkEnd w:id="76"/>
    <w:bookmarkStart w:name="z90" w:id="77"/>
    <w:p>
      <w:pPr>
        <w:spacing w:after="0"/>
        <w:ind w:left="0"/>
        <w:jc w:val="both"/>
      </w:pPr>
      <w:r>
        <w:rPr>
          <w:rFonts w:ascii="Times New Roman"/>
          <w:b w:val="false"/>
          <w:i w:val="false"/>
          <w:color w:val="000000"/>
          <w:sz w:val="28"/>
        </w:rPr>
        <w:t>
      17. Аким может иметь заместителя акима в соответствии с Законом Республики Казахстан "О местном государственном управлении и самоуправлении в Республике Казахстан", Законом Республики Казахстан "О государственной службе Республики Казахстан", трудовым законодательством Республики Казахстан.</w:t>
      </w:r>
    </w:p>
    <w:bookmarkEnd w:id="77"/>
    <w:bookmarkStart w:name="z91" w:id="78"/>
    <w:p>
      <w:pPr>
        <w:spacing w:after="0"/>
        <w:ind w:left="0"/>
        <w:jc w:val="both"/>
      </w:pPr>
      <w:r>
        <w:rPr>
          <w:rFonts w:ascii="Times New Roman"/>
          <w:b w:val="false"/>
          <w:i w:val="false"/>
          <w:color w:val="000000"/>
          <w:sz w:val="28"/>
        </w:rPr>
        <w:t>
      18. Аким определяет обязанности и полномочия заместителя акима в соответствии с законодательством Республики Казахстан в сфере государственной службы, трудовым законодательством Республики Казахстан.</w:t>
      </w:r>
    </w:p>
    <w:bookmarkEnd w:id="78"/>
    <w:bookmarkStart w:name="z92" w:id="79"/>
    <w:p>
      <w:pPr>
        <w:spacing w:after="0"/>
        <w:ind w:left="0"/>
        <w:jc w:val="both"/>
      </w:pPr>
      <w:r>
        <w:rPr>
          <w:rFonts w:ascii="Times New Roman"/>
          <w:b w:val="false"/>
          <w:i w:val="false"/>
          <w:color w:val="000000"/>
          <w:sz w:val="28"/>
        </w:rPr>
        <w:t>
      19. Аким обеспечивает соблюдение сотрудниками Аппарата акима норм этики государственных служащих.</w:t>
      </w:r>
    </w:p>
    <w:bookmarkEnd w:id="79"/>
    <w:bookmarkStart w:name="z93" w:id="80"/>
    <w:p>
      <w:pPr>
        <w:spacing w:after="0"/>
        <w:ind w:left="0"/>
        <w:jc w:val="both"/>
      </w:pPr>
      <w:r>
        <w:rPr>
          <w:rFonts w:ascii="Times New Roman"/>
          <w:b w:val="false"/>
          <w:i w:val="false"/>
          <w:color w:val="000000"/>
          <w:sz w:val="28"/>
        </w:rPr>
        <w:t>
      Аким несет персональную ответственность за соблюдение антикоррупционного законодательства сотрудниками Аппарата акима, за непринятие мер по противодействию коррупции.</w:t>
      </w:r>
    </w:p>
    <w:bookmarkEnd w:id="80"/>
    <w:bookmarkStart w:name="z94" w:id="81"/>
    <w:p>
      <w:pPr>
        <w:spacing w:after="0"/>
        <w:ind w:left="0"/>
        <w:jc w:val="left"/>
      </w:pPr>
      <w:r>
        <w:rPr>
          <w:rFonts w:ascii="Times New Roman"/>
          <w:b/>
          <w:i w:val="false"/>
          <w:color w:val="000000"/>
        </w:rPr>
        <w:t xml:space="preserve"> Глава 4. Имущество Аппарата акима</w:t>
      </w:r>
    </w:p>
    <w:bookmarkEnd w:id="81"/>
    <w:bookmarkStart w:name="z95" w:id="82"/>
    <w:p>
      <w:pPr>
        <w:spacing w:after="0"/>
        <w:ind w:left="0"/>
        <w:jc w:val="both"/>
      </w:pPr>
      <w:r>
        <w:rPr>
          <w:rFonts w:ascii="Times New Roman"/>
          <w:b w:val="false"/>
          <w:i w:val="false"/>
          <w:color w:val="000000"/>
          <w:sz w:val="28"/>
        </w:rPr>
        <w:t>
      20. Аппарат акима может иметь на праве оперативного управления обособленное имущество в случаях, предусмотренных Гражданским кодексом Республики Казахстан, Законом Республики Казахстан "О государственном имуществе".</w:t>
      </w:r>
    </w:p>
    <w:bookmarkEnd w:id="82"/>
    <w:bookmarkStart w:name="z96" w:id="83"/>
    <w:p>
      <w:pPr>
        <w:spacing w:after="0"/>
        <w:ind w:left="0"/>
        <w:jc w:val="both"/>
      </w:pPr>
      <w:r>
        <w:rPr>
          <w:rFonts w:ascii="Times New Roman"/>
          <w:b w:val="false"/>
          <w:i w:val="false"/>
          <w:color w:val="000000"/>
          <w:sz w:val="28"/>
        </w:rPr>
        <w:t>
      Имущество аппарата акима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Законом Республики Казахстан "О государственном имуществе".</w:t>
      </w:r>
    </w:p>
    <w:bookmarkEnd w:id="83"/>
    <w:bookmarkStart w:name="z97" w:id="84"/>
    <w:p>
      <w:pPr>
        <w:spacing w:after="0"/>
        <w:ind w:left="0"/>
        <w:jc w:val="both"/>
      </w:pPr>
      <w:r>
        <w:rPr>
          <w:rFonts w:ascii="Times New Roman"/>
          <w:b w:val="false"/>
          <w:i w:val="false"/>
          <w:color w:val="000000"/>
          <w:sz w:val="28"/>
        </w:rPr>
        <w:t>
      21. Имущество, закрепленное за Аппаратом акима относится к коммунальной собственности сельского округа (местного самоуправления).</w:t>
      </w:r>
    </w:p>
    <w:bookmarkEnd w:id="84"/>
    <w:bookmarkStart w:name="z98" w:id="85"/>
    <w:p>
      <w:pPr>
        <w:spacing w:after="0"/>
        <w:ind w:left="0"/>
        <w:jc w:val="both"/>
      </w:pPr>
      <w:r>
        <w:rPr>
          <w:rFonts w:ascii="Times New Roman"/>
          <w:b w:val="false"/>
          <w:i w:val="false"/>
          <w:color w:val="000000"/>
          <w:sz w:val="28"/>
        </w:rPr>
        <w:t>
      22. Аппарат акима по согласованию с собранием местного сообщества может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Гражданским кодексом Республики Казахстан, Законом Республики Казахстан "О местном государственном управлении и самоуправлении в Республике Казахстан", Законом Республики Казахстан "О государственном имуществе".</w:t>
      </w:r>
    </w:p>
    <w:bookmarkEnd w:id="85"/>
    <w:bookmarkStart w:name="z99" w:id="86"/>
    <w:p>
      <w:pPr>
        <w:spacing w:after="0"/>
        <w:ind w:left="0"/>
        <w:jc w:val="left"/>
      </w:pPr>
      <w:r>
        <w:rPr>
          <w:rFonts w:ascii="Times New Roman"/>
          <w:b/>
          <w:i w:val="false"/>
          <w:color w:val="000000"/>
        </w:rPr>
        <w:t xml:space="preserve"> Глава 5. Реорганизация и упразднение Аппарата акима</w:t>
      </w:r>
    </w:p>
    <w:bookmarkEnd w:id="86"/>
    <w:bookmarkStart w:name="z100" w:id="87"/>
    <w:p>
      <w:pPr>
        <w:spacing w:after="0"/>
        <w:ind w:left="0"/>
        <w:jc w:val="both"/>
      </w:pPr>
      <w:r>
        <w:rPr>
          <w:rFonts w:ascii="Times New Roman"/>
          <w:b w:val="false"/>
          <w:i w:val="false"/>
          <w:color w:val="000000"/>
          <w:sz w:val="28"/>
        </w:rPr>
        <w:t>
      23. Реорганизация и упразднение Аппарата акима осуществляется в порядке, определяемом Гражданским кодексом Республики Казахстан, Трудовым кодексом Республики Казахстан, Законом Республики Казахстан "О местном государственном управлении и самоуправлении в Республике Казахстан", Законом Республики Казахстан "О государственной регистрации юридических лиц и учетной регистрации филиалов и представительств", Законом Республики Казахстан "О государственном имуществе", Законом Республики Казахстан "О государственной службе Республики Казахстан".</w:t>
      </w:r>
    </w:p>
    <w:bookmarkEnd w:id="87"/>
    <w:bookmarkStart w:name="z101" w:id="88"/>
    <w:p>
      <w:pPr>
        <w:spacing w:after="0"/>
        <w:ind w:left="0"/>
        <w:jc w:val="both"/>
      </w:pPr>
      <w:r>
        <w:rPr>
          <w:rFonts w:ascii="Times New Roman"/>
          <w:b w:val="false"/>
          <w:i w:val="false"/>
          <w:color w:val="000000"/>
          <w:sz w:val="28"/>
        </w:rPr>
        <w:t>
      ___________________________________________</w:t>
      </w:r>
    </w:p>
    <w:bookmarkEnd w:id="8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