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3559c" w14:textId="2e355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Мамлютского района Северо-Казахстанской области от 04 июня 2024 года № 166 "Об утверждении Правил предоставления коммунальных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28 февраля 2025 года № 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Мамлютского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Мамлютского района Северо-Казахстанской области от 4 июня 2024 года № 166 "Об утверждении Правил предоставления коммунальных услуг"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предоставления коммунальных услуг,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общее имущество объекта кондоминиума – части объекта кондоминиума (фасады, подъезды, вестибюли, холлы, коридоры, лестничные марши и лестничные площадки, лифты, крыши,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собственности, и телекоммуникационного оборудования, являющегося собственностью операторов сотовой связи;".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Мамлютского района Северо-Казахстанской области.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Мамашарипов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