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e2ca" w14:textId="5f9e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Чистовского сельского округа района Магжана Жумабаева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24 декабря 2025 года № 34-23.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Магжана Жумабаева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Чистовского сельского округа района Магжана Жумабаева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67 925,0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12 035,0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55 770,0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67 926,2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-1,2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-1,2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1,2 тысяч тенге: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7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1,2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района Магжана Жумабаева Северо-Казахстанской области от 04.06.2026 </w:t>
      </w:r>
      <w:r>
        <w:rPr>
          <w:rFonts w:ascii="Times New Roman"/>
          <w:b w:val="false"/>
          <w:i w:val="false"/>
          <w:color w:val="000000"/>
          <w:sz w:val="28"/>
        </w:rPr>
        <w:t>№ 40-28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Чистовского сельского округа расположено заявленное при постановке на регистрационный учет в органе государственных доходов: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Чистовского сельского округа;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Чистовского сельского округа;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налог на транспортные средства: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Чистовского сельского округа;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Чистовского сельского округа;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пользование земельными участками.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сельского округа на 2026 год предусмотрен объем субвенции, передаваемой из районного бюджета в бюджет округа в сумме 21 036,0 тысяч тенге.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Чистовского сельского округа на 2026 год поступление текущих трансфертов из областного бюджета на повышение должностных окладов низовым категориям государственных служащих по местным исполнительным органам.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Чистовского сельского округа на 2026 год поступление текущих трансфертов из районного бюджета, в том числе: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и содержание уличного освещения населенных пунктов сельского округа;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 обеспечении санитарии населенных пунктов сельского округа;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благоустройство населенных пунктов сельского округа;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организацию водоснабжения населенных пунктов сельского округа.</w:t>
      </w:r>
    </w:p>
    <w:bookmarkEnd w:id="41"/>
    <w:bookmarkStart w:name="z7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Учесть в бюджете Чистовского сельского округа расходы за счет свободных остатков бюджетных средств, сложившихся по состоянию на 1 января 2026 года согласно приложению 4.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6-1 в соответствии с решением маслихата района Магжана Жумабаева Северо-Казахстанской области от 04.06.2026 </w:t>
      </w:r>
      <w:r>
        <w:rPr>
          <w:rFonts w:ascii="Times New Roman"/>
          <w:b w:val="false"/>
          <w:i w:val="false"/>
          <w:color w:val="000000"/>
          <w:sz w:val="28"/>
        </w:rPr>
        <w:t>№ 40-28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34-23</w:t>
            </w:r>
          </w:p>
        </w:tc>
      </w:tr>
    </w:tbl>
    <w:bookmarkStart w:name="z8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Чистовского сельского округа района Магжана Жумабаева на 2026 год</w:t>
      </w:r>
    </w:p>
    <w:bookmarkEnd w:id="44"/>
    <w:bookmarkStart w:name="z8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Магжана Жумабаева Северо-Казахстанской области от 04.06.2026 </w:t>
      </w:r>
      <w:r>
        <w:rPr>
          <w:rFonts w:ascii="Times New Roman"/>
          <w:b w:val="false"/>
          <w:i w:val="false"/>
          <w:color w:val="ff0000"/>
          <w:sz w:val="28"/>
        </w:rPr>
        <w:t>№ 40-28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34-23</w:t>
            </w:r>
          </w:p>
        </w:tc>
      </w:tr>
    </w:tbl>
    <w:bookmarkStart w:name="z6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Чистовского сельского округа района Магжана Жумабаева на 2027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34-23</w:t>
            </w:r>
          </w:p>
        </w:tc>
      </w:tr>
    </w:tbl>
    <w:bookmarkStart w:name="z6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Чистовского сельского округа района Магжана Жумабаева на 2028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34-23</w:t>
            </w:r>
          </w:p>
        </w:tc>
      </w:tr>
    </w:tbl>
    <w:bookmarkStart w:name="z8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Расходы бюджета Чистовского сельского округа за счет свободных остатков бюджетных средств, сложившихся на 1 января 2026 года и возврата неиспользованных (недоиспользованных) в 2025 году целевых трансфертов из районного бюджета</w:t>
      </w:r>
    </w:p>
    <w:bookmarkEnd w:id="49"/>
    <w:bookmarkStart w:name="z8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района Магжана Жумабаева Северо-Казахстанской области от 04.06.2026 </w:t>
      </w:r>
      <w:r>
        <w:rPr>
          <w:rFonts w:ascii="Times New Roman"/>
          <w:b w:val="false"/>
          <w:i w:val="false"/>
          <w:color w:val="ff0000"/>
          <w:sz w:val="28"/>
        </w:rPr>
        <w:t>№ 40-28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