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d8bf" w14:textId="5ced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Успенского сельского округа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Успенского сельского округа района Магжана Жумабаева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83 442,3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76 895,3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83 444,9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2,6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Успенского сельского округа расположено заявленное при постановке на регистрационный учет в органе государственных доходов: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Успенского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Успенского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транспортные средства: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Успенского сельского округа;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Успенского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в соответствии за счет следующих неналоговых поступлений: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на 2026 год предусмотрен объем субвенции, передаваемой из районного бюджета в бюджет округа в сумме 22 514,0 тысяч тенге.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Успенского сельского округа на 2026 год поступление текущих трансфертов из областного бюджета на повышение должностных окладов низовым категориям государственных служащих по местным исполнительным органам.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Успенского сельского округа на 2026 год поступление текущих трансфертов из районного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обеспечении санитарии населенных пунктов сельского округа;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округа.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Учесть в бюджете Успенского сельского округа расходы за счет свободных остатков бюджетных средств, сложившихся по состоянию на 1 января 2026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редакции решения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38-18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</w:t>
            </w: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34-22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Успенского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ff0000"/>
          <w:sz w:val="28"/>
        </w:rPr>
        <w:t>№ 38-18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