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d7f6" w14:textId="327d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Полудинского сельского округа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Полудинского сельского округа района Магжана Жумабаева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79 076,6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13 015,0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1 820,0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64 241,6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79 077,4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-0,8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0,8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Полудинского сельского округа расположено заявленное при постановке на регистрационный учет в органе государственных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Полудинского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Полудинского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Полудинского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Полудинского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25 850,0 тысяч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Полудинского сельского округа на 2026 год поступление текущих трансфертов из областного бюджета,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по местным исполнительным органам;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водонапорных башен в Полудинском сельском округе района Магжана Жумабаева Северо-Казахстанской области.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Полудинского сельского округа на 2026 год поступление текущих трансфертов из районного бюджета,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организацию водоснабжения населенных пунктов сельского округа.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Полудинского сельского округа расходы за счет свободных остатков бюджетных средств, сложившихся по состоянию на 1 января 2026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34-19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34-19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Полудинского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