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c0c9" w14:textId="3d0c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Ноғайбай би района Магжана Жумабаева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декабря 2025 года № 34-18.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Ноғайбай би района Магжана Жумабаева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173 755,0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420,0 тысяч тенге;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158 265,0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173 756,1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-1,1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-1,1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1,1 тысяч тенге: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маслихата района Магжана Жумабаева Северо-Казахстанской области от 12.02.2026 </w:t>
      </w:r>
      <w:r>
        <w:rPr>
          <w:rFonts w:ascii="Times New Roman"/>
          <w:b w:val="false"/>
          <w:i w:val="false"/>
          <w:color w:val="000000"/>
          <w:sz w:val="28"/>
        </w:rPr>
        <w:t>№ 37-10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01.04.2026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>6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сельского округа Ноғайбай би расположено заявленное при постановке на регистрационный учет в органе государственных доходов: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 Ноғайбай би;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сельского округа Ноғайбай би;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сельского округа Ноғайбай би;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сельского округа Ноғайбай би;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на 2026 год предусмотрен объем субвенции, передаваемой из районного бюджета в бюджет округа в сумме 30 452,0 тысяч тенге.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Ноғайбай би на 2026 год поступление текущих трансфертов из областного бюджета, в том числе: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должностных окладов низовым категориям государственных служащих по местным исполнительным органам;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устройство мини-футбольного поля с искусственным покрытием в селе Караганды сельского округа Ногайбай би;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текущий ремонт объекта водоснабжения (установка резервуара чистой воды, насосной группы) в селе Бинаш района Магжана Жумабаева Северо-Казахстанской области;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средний ремонт улиц села Надежка, села Караганды сельского округа Ногайбай би.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маслихата района Магжана Жумабаева Северо-Казахстанской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>6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Ноғайбай би на 2026 год поступление текущих трансфертов из районного бюджета, в том числе: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и содержание уличного освещения населенных пунктов сельского округа;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обеспечении санитарии населенных пунктов сельского округа;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населенных пунктов сельского округа;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функционирования автомобильных дорог населенных пунктов сельского округа;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организацию водоснабжения населенных пунктов сельского округа.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Учесть в бюджете сельского округа Ноғайбай би расходы за счет свободных остатков бюджетных средств, сложившихся по состоянию на 1 января 2026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района Магжана Жумабаева Северо-Казахстанской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>6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Ноғайбай би района Магжана Жумабаева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37-10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01.04.2026 </w:t>
      </w:r>
      <w:r>
        <w:rPr>
          <w:rFonts w:ascii="Times New Roman"/>
          <w:b w:val="false"/>
          <w:i w:val="false"/>
          <w:color w:val="ff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>6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34-18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Ноғайбай би района Магжана Жумабаева на 2027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34-18</w:t>
            </w:r>
          </w:p>
        </w:tc>
      </w:tr>
    </w:tbl>
    <w:bookmarkStart w:name="z7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Ноғайбай би района Магжана Жумабаева на 2028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34-18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Ноғайбай би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01.04.2026 </w:t>
      </w:r>
      <w:r>
        <w:rPr>
          <w:rFonts w:ascii="Times New Roman"/>
          <w:b w:val="false"/>
          <w:i w:val="false"/>
          <w:color w:val="ff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>6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