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c173" w14:textId="a1a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Лебяжинского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Лебяжинского сельского округа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79 987,0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74 581,0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79 987,3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0,3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Лебяжинского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Лебяжинского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Лебяжинского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Лебяжинского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Лебяжинского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33 384,0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Лебяжинского сельского округа на 2026 год поступление текущих трансфертов из областного бюджета,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по местным исполнительным органам;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насосной станции и ремонту резервуара чистой воды в селе Куралай района Магжана Жумабаева Северо-Казахстанской области.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Лебяжинского сельского округа на 2026 год поступление текущих трансфертов из районного бюджета,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организацию водоснабжения населенных пунктов сельского округа.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Лебяжинского сельского округа расходы за счет свободных остатков бюджетных средств, сложившихся по состоянию на 1 января 2026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34-15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34-15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Лебяжинского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