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f206e" w14:textId="03f20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Конюховского сельского округа района Магжана Жумабаева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24 декабря 2025 года № 34-14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89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пунктом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 района Магжана Жумабаева Северо-Казахстанской области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Конюховского сельского округа района Магжана Жумабаева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61 283,0 тысяч тенге: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310,0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52 223,0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61 283,0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0,0 тысяч тенге: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Магжана Жумабаева Северо-Казахстанской области от 12.02.2026 </w:t>
      </w:r>
      <w:r>
        <w:rPr>
          <w:rFonts w:ascii="Times New Roman"/>
          <w:b w:val="false"/>
          <w:i w:val="false"/>
          <w:color w:val="ff0000"/>
          <w:sz w:val="28"/>
        </w:rPr>
        <w:t>№ 37-7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сельского округа на 2026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за счет следующих налоговых поступлений:</w:t>
      </w:r>
    </w:p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по доходам, подлежащим обложению самостоятельно физическими лицами, у которых на территории Конюховского сельского округа расположено заявленное при постановке на регистрационный учет в органе государственных доходов: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8"/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 по объектам обложения данным налогом, находящимся на территории Конюховского сельского округа;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 по земельным участкам, находящимся на территории Конюховского сельского округа;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 на транспортные средства:</w:t>
      </w:r>
    </w:p>
    <w:bookmarkEnd w:id="12"/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Конюховского сельского округа;</w:t>
      </w:r>
    </w:p>
    <w:bookmarkEnd w:id="13"/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Конюховского сельского округа;</w:t>
      </w:r>
    </w:p>
    <w:bookmarkEnd w:id="14"/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плата за пользование земельными участками.</w:t>
      </w:r>
    </w:p>
    <w:bookmarkEnd w:id="15"/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в соответствии за счет следующих неналоговых поступлений:</w:t>
      </w:r>
    </w:p>
    <w:bookmarkEnd w:id="16"/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от коммунальной собственности сельского округа (коммунальной собственности местного самоуправления):</w:t>
      </w:r>
    </w:p>
    <w:bookmarkEnd w:id="17"/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сельского округа (коммунальной собственности местного самоуправления).</w:t>
      </w:r>
    </w:p>
    <w:bookmarkEnd w:id="18"/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бюджета сельского округа формируются за счет следующих поступлений от продажи основного капитала:</w:t>
      </w:r>
    </w:p>
    <w:bookmarkEnd w:id="19"/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поступления от продажи имущества, закрепленного за государственными учреждениями, финансируемыми из бюджета сельского округа;</w:t>
      </w:r>
    </w:p>
    <w:bookmarkEnd w:id="20"/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bookmarkEnd w:id="21"/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плата за продажу права аренды земельных участков.</w:t>
      </w:r>
    </w:p>
    <w:bookmarkEnd w:id="22"/>
    <w:bookmarkStart w:name="z4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бюджете сельского округа на 2026 год предусмотрен объем субвенции, передаваемой из районного бюджета в бюджет округа в сумме 35 840,0 тысяч тенге.</w:t>
      </w:r>
    </w:p>
    <w:bookmarkEnd w:id="23"/>
    <w:bookmarkStart w:name="z4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Конюховского сельского округа на 2026 год поступление текущих трансфертов из областного бюджета на повышение должностных окладов низовым категориям государственных служащих по местным исполнительным органам.</w:t>
      </w:r>
    </w:p>
    <w:bookmarkEnd w:id="24"/>
    <w:bookmarkStart w:name="z4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бюджете Конюховского сельского округа на 2026 год поступление текущих трансфертов из районного бюджета, в том числе:</w:t>
      </w:r>
    </w:p>
    <w:bookmarkEnd w:id="25"/>
    <w:bookmarkStart w:name="z4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текущий ремонт и содержание уличного освещения населенных пунктов сельского округа;</w:t>
      </w:r>
    </w:p>
    <w:bookmarkEnd w:id="26"/>
    <w:bookmarkStart w:name="z4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обеспечении санитарии населенных пунктов сельского округа;</w:t>
      </w:r>
    </w:p>
    <w:bookmarkEnd w:id="27"/>
    <w:bookmarkStart w:name="z4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благоустройство населенных пунктов сельского округа;</w:t>
      </w:r>
    </w:p>
    <w:bookmarkEnd w:id="28"/>
    <w:bookmarkStart w:name="z4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обеспечение функционирования автомобильных дорог населенных пунктов сельского округа.</w:t>
      </w:r>
    </w:p>
    <w:bookmarkEnd w:id="29"/>
    <w:bookmarkStart w:name="z5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2026 года.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34-14</w:t>
            </w:r>
          </w:p>
        </w:tc>
      </w:tr>
    </w:tbl>
    <w:bookmarkStart w:name="z5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Конюховского сельского округа района Магжана Жумабаева на 2026 год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Магжана Жумабаева Северо-Казахстанской области от 12.02.2026 </w:t>
      </w:r>
      <w:r>
        <w:rPr>
          <w:rFonts w:ascii="Times New Roman"/>
          <w:b w:val="false"/>
          <w:i w:val="false"/>
          <w:color w:val="ff0000"/>
          <w:sz w:val="28"/>
        </w:rPr>
        <w:t>№ 37-7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2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 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34-14</w:t>
            </w:r>
          </w:p>
        </w:tc>
      </w:tr>
    </w:tbl>
    <w:bookmarkStart w:name="z6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Конюховского сельского округа района Магжана Жумабаева на 2027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Финансирование дефицита (использование профицита 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34-14</w:t>
            </w:r>
          </w:p>
        </w:tc>
      </w:tr>
    </w:tbl>
    <w:bookmarkStart w:name="z7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Конюховского сельского округа района Магжана Жумабаева на 2028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Финансирование дефицита (использование профицита 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