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2f13" w14:textId="0af2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города Булаево района Магжана Жумабаева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24 декабря 2025 года № 34-11.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Магжана Жумабаева Северо-Казахстанской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Булаево района Магжана Жумабаева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446 823,1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151 365,0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15 650,0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279 808,1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461 823,9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-15 000,8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-15 000,8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15 000,8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15 000,8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города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Булаево расположено заявленное при постановке на регистрационный учет в органе государственных доходов: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Булаево;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Булаево;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Булаево;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Булаево;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города на 2026 год предусмотрен объем субвенции, передаваемой из районного бюджета в бюджет города в сумме 9 595,0 тысяч тенге.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города Булаево на 2026 год поступление трансфертов из областного бюджета,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дорог по улице Чехова населенного пункта Булаево;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улиц города Булаево района Магжана Жумабаева;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средний ремонт улиц Северная, Степная села Медвежка; улицы Школьная города Булаево района Магжана Жумабаева;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должностных окладов низовым категориям государственных служащих по местным исполнительным органам.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города Булаево на 2026 год поступление текущих трансфертов из районного бюджета,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и содержание уличного освещения населенных пунктов города Булаево;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обеспечении санитарии населенных пунктов города Булаево;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содержание мест захоронений и погребение безродных;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 города Булаево;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обеспечение функционирования автомобильных дорог населенных пунктов города Булаево;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организацию водоснабжения населенных пунктов города Булаево.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Учесть в бюджете города Булаево расходы за счет свободных остатков бюджетных средств, сложившихся по состоянию на 1 января 2026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000000"/>
          <w:sz w:val="28"/>
        </w:rPr>
        <w:t>№ 38-13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ff0000"/>
          <w:sz w:val="28"/>
        </w:rPr>
        <w:t>№ 38-13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34-11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34-11</w:t>
            </w:r>
          </w:p>
        </w:tc>
      </w:tr>
    </w:tbl>
    <w:bookmarkStart w:name="z7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Булаево района Магжана Жумабаева на 2028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Финансирование дефицита (использование профицита 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города Булаево за счет свободных остатков бюджетных средств, сложившихся на 1 января 2026 года и возврата неиспользованных (недоиспользованных) в 2025 году целевых трансфертов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района Магжана Жумабаева Северо-Казахстанской области от 01.04.2026 </w:t>
      </w:r>
      <w:r>
        <w:rPr>
          <w:rFonts w:ascii="Times New Roman"/>
          <w:b w:val="false"/>
          <w:i w:val="false"/>
          <w:color w:val="ff0000"/>
          <w:sz w:val="28"/>
        </w:rPr>
        <w:t>№ 38-13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