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0286" w14:textId="73b0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27-16 "Об утверждении бюджета Тамановского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2025-2027 годы" от 12 мая 2025 года № 27-16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56 212,1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7 559,7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48 491,4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60 160,0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-3 947,9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-3 947,9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3 947,9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3 947,9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