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e074" w14:textId="f36e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27-11 "Об утверждении бюджета Лебяжинского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10 декабря 2025 года № 33-13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Лебяжинского сельского округа района Магжана Жумабаева на 2025-2027 годы" от 12 мая 2025 года № 27-11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Лебяжинского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164 948,5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3 905,5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161 043,0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165 135,5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-187,0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-187,0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187,0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187,0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27-11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Лебяжинского сельского округа района Магжана Жумабаева на 2025 год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