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e0df" w14:textId="d54e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Магжана Жумабаева Северо-Казахстанской области от 12 мая 2025 года № 27-10 "Об утверждении бюджета Конюховского сельского округа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10 декабря 2025 года № 33-12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Конюховского сельского округа района Магжана Жумабаева на 2025-2027 годы" от 12 мая 2025 года № 27-10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27-10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Конюховского сельского округа района Магжана Жумабаева на 2025 год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