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dbd" w14:textId="2ce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27-5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12 мая 2025 года № 27-5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191 442,4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181 991,4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192 782,2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23 сентября 2025 года № 31-16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12 мая 2025 года № 27-5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