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3b80" w14:textId="e233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27-15 "Об утверждении бюджета Полудинского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2025-2027 годы" от 12 мая 2025 года № 27-15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84 290,0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73 672,0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85 559,6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-1 269,6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1 269,6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1 269,6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организацию водоснабжения населенных пунктов сельского округа.";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27-15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