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036d" w14:textId="8240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27-12 "Об утверждении бюджета сельского округа Магжан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Магжан района Магжана Жумабаева на 2025-2027 годы" от 12 мая 2025 года № 27-12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Магжан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73 613,3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3 686,2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69 847,1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73 929,3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-316,0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316,0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30-13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27-12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Магжан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