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385e" w14:textId="ad03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27-11 "Об утверждении бюджета Лебяжинского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Лебяжинского сельского округа района Магжана Жумабаева на 2025-2027 годы" от 12 мая 2025 года № 27-11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165 008,3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3 695,5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161 312,8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165 195,3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-187,0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187,0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27-11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