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5ad81" w14:textId="485a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12 мая 2025 года № 27-18 "Об утверждении бюджета Успенского сельского округа района Магжана Жумабаева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16 июня 2025 года № 28-19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Успенского сельского округа района Магжана Жумабаева на 2025-2027 годы" от 12 мая 2025 года № 27-18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Успенского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53 737,4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6 411,0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139,0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47 187,4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54 822,5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-1 085,1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-1 085,1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1 085,1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1 085,1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июня 2025 года № 28-19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27-18</w:t>
            </w:r>
          </w:p>
        </w:tc>
      </w:tr>
    </w:tbl>
    <w:bookmarkStart w:name="z3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района Магжана Жумабаева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53 737,4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54 822,5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27 941,3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